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80F29" w14:textId="77777777" w:rsidR="00307656" w:rsidRPr="00315A4F" w:rsidRDefault="00205E12">
      <w:pPr>
        <w:jc w:val="center"/>
        <w:rPr>
          <w:rFonts w:ascii="Arial" w:hAnsi="Arial" w:cs="Arial"/>
          <w:sz w:val="24"/>
        </w:rPr>
      </w:pPr>
      <w:r w:rsidRPr="00315A4F">
        <w:rPr>
          <w:rFonts w:ascii="Arial" w:hAnsi="Arial" w:cs="Arial"/>
          <w:b/>
          <w:bCs/>
          <w:sz w:val="24"/>
        </w:rPr>
        <w:t>KOP SURAT</w:t>
      </w:r>
    </w:p>
    <w:p w14:paraId="601A63CC" w14:textId="77777777" w:rsidR="00307656" w:rsidRPr="00315A4F" w:rsidRDefault="00307656">
      <w:pPr>
        <w:pBdr>
          <w:bottom w:val="single" w:sz="4" w:space="0" w:color="auto"/>
        </w:pBdr>
        <w:rPr>
          <w:rFonts w:ascii="Arial" w:hAnsi="Arial" w:cs="Arial"/>
          <w:sz w:val="24"/>
        </w:rPr>
      </w:pPr>
    </w:p>
    <w:p w14:paraId="6F736305" w14:textId="77777777" w:rsidR="00307656" w:rsidRPr="00315A4F" w:rsidRDefault="00307656">
      <w:pPr>
        <w:rPr>
          <w:rFonts w:ascii="Arial" w:hAnsi="Arial" w:cs="Arial"/>
          <w:sz w:val="24"/>
        </w:rPr>
      </w:pPr>
    </w:p>
    <w:p w14:paraId="38AAB5D2" w14:textId="77777777" w:rsidR="00307656" w:rsidRPr="00315A4F" w:rsidRDefault="00205E12" w:rsidP="00BA3E21">
      <w:pPr>
        <w:spacing w:line="276" w:lineRule="auto"/>
        <w:jc w:val="right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Tempat, Tanggal</w:t>
      </w:r>
    </w:p>
    <w:p w14:paraId="1E54326C" w14:textId="48D7B822" w:rsidR="00307656" w:rsidRPr="00315A4F" w:rsidRDefault="00205E12" w:rsidP="00BA3E21">
      <w:pPr>
        <w:spacing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Nomor</w:t>
      </w:r>
      <w:r w:rsidRPr="00315A4F">
        <w:rPr>
          <w:rFonts w:ascii="Arial" w:hAnsi="Arial" w:cs="Arial"/>
          <w:sz w:val="24"/>
        </w:rPr>
        <w:tab/>
        <w:t>:</w:t>
      </w:r>
    </w:p>
    <w:p w14:paraId="1F1F1D59" w14:textId="77777777" w:rsidR="00307656" w:rsidRPr="00315A4F" w:rsidRDefault="00205E12" w:rsidP="00BA3E21">
      <w:pPr>
        <w:spacing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Sifat</w:t>
      </w:r>
      <w:r w:rsidRPr="00315A4F">
        <w:rPr>
          <w:rFonts w:ascii="Arial" w:hAnsi="Arial" w:cs="Arial"/>
          <w:sz w:val="24"/>
        </w:rPr>
        <w:tab/>
      </w:r>
      <w:r w:rsidRPr="00315A4F">
        <w:rPr>
          <w:rFonts w:ascii="Arial" w:hAnsi="Arial" w:cs="Arial"/>
          <w:sz w:val="24"/>
        </w:rPr>
        <w:tab/>
        <w:t>:</w:t>
      </w:r>
      <w:bookmarkStart w:id="0" w:name="_GoBack"/>
      <w:bookmarkEnd w:id="0"/>
    </w:p>
    <w:p w14:paraId="07B59715" w14:textId="77777777" w:rsidR="00307656" w:rsidRPr="00315A4F" w:rsidRDefault="00205E12" w:rsidP="00BA3E21">
      <w:pPr>
        <w:spacing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Lampiran</w:t>
      </w:r>
      <w:r w:rsidRPr="00315A4F">
        <w:rPr>
          <w:rFonts w:ascii="Arial" w:hAnsi="Arial" w:cs="Arial"/>
          <w:sz w:val="24"/>
        </w:rPr>
        <w:tab/>
        <w:t>:</w:t>
      </w:r>
    </w:p>
    <w:p w14:paraId="5C71B980" w14:textId="6F198CA8" w:rsidR="00307656" w:rsidRPr="00315A4F" w:rsidRDefault="00205E12" w:rsidP="00BA3E21">
      <w:pPr>
        <w:spacing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Perihal</w:t>
      </w:r>
      <w:r w:rsidRPr="00315A4F">
        <w:rPr>
          <w:rFonts w:ascii="Arial" w:hAnsi="Arial" w:cs="Arial"/>
          <w:sz w:val="24"/>
        </w:rPr>
        <w:tab/>
        <w:t xml:space="preserve">: </w:t>
      </w:r>
      <w:r w:rsidR="00A36354" w:rsidRPr="00A36354">
        <w:rPr>
          <w:rFonts w:ascii="Arial" w:hAnsi="Arial" w:cs="Arial"/>
          <w:sz w:val="24"/>
        </w:rPr>
        <w:t xml:space="preserve">Permohonan Pengaktifan Kembali </w:t>
      </w:r>
      <w:r w:rsidR="00B0027D">
        <w:rPr>
          <w:rFonts w:ascii="Arial" w:hAnsi="Arial" w:cs="Arial"/>
          <w:sz w:val="24"/>
        </w:rPr>
        <w:t>Nama Domain</w:t>
      </w:r>
    </w:p>
    <w:p w14:paraId="11E6382C" w14:textId="77777777" w:rsidR="00307656" w:rsidRPr="00315A4F" w:rsidRDefault="00307656" w:rsidP="00BA3E21">
      <w:pPr>
        <w:spacing w:line="276" w:lineRule="auto"/>
        <w:rPr>
          <w:rFonts w:ascii="Arial" w:hAnsi="Arial" w:cs="Arial"/>
          <w:sz w:val="24"/>
        </w:rPr>
      </w:pPr>
    </w:p>
    <w:p w14:paraId="1CD266BB" w14:textId="0DE7004E" w:rsidR="00307656" w:rsidRPr="00315A4F" w:rsidRDefault="00205E12" w:rsidP="00BA3E21">
      <w:pPr>
        <w:spacing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Yth.</w:t>
      </w:r>
      <w:r w:rsidR="00864B30" w:rsidRPr="00315A4F">
        <w:rPr>
          <w:rFonts w:ascii="Arial" w:hAnsi="Arial" w:cs="Arial"/>
          <w:sz w:val="24"/>
        </w:rPr>
        <w:t xml:space="preserve"> Direktur Jenderal Teknologi Pemerintah Digital</w:t>
      </w:r>
      <w:r w:rsidR="00FD66AD" w:rsidRPr="00315A4F">
        <w:rPr>
          <w:rFonts w:ascii="Arial" w:hAnsi="Arial" w:cs="Arial"/>
          <w:sz w:val="24"/>
        </w:rPr>
        <w:br/>
        <w:t>Kementerian Komunikasi dan Digital Republik Indonesia</w:t>
      </w:r>
    </w:p>
    <w:p w14:paraId="4EBBC84F" w14:textId="77777777" w:rsidR="00307656" w:rsidRPr="00315A4F" w:rsidRDefault="00205E12" w:rsidP="00BA3E21">
      <w:pPr>
        <w:spacing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di Jakarta</w:t>
      </w:r>
    </w:p>
    <w:p w14:paraId="15005744" w14:textId="77777777" w:rsidR="00307656" w:rsidRPr="00315A4F" w:rsidRDefault="00205E12" w:rsidP="00BA3E21">
      <w:pPr>
        <w:pStyle w:val="NormalWeb"/>
        <w:spacing w:line="276" w:lineRule="auto"/>
        <w:rPr>
          <w:rFonts w:ascii="Arial" w:hAnsi="Arial" w:cs="Arial"/>
        </w:rPr>
      </w:pPr>
      <w:r w:rsidRPr="00315A4F">
        <w:rPr>
          <w:rFonts w:ascii="Arial" w:hAnsi="Arial" w:cs="Arial"/>
        </w:rPr>
        <w:t>Dengan hormat,</w:t>
      </w:r>
    </w:p>
    <w:p w14:paraId="5F78A168" w14:textId="0E5E39EC" w:rsidR="00044F62" w:rsidRDefault="00044F62" w:rsidP="00090D57">
      <w:pPr>
        <w:pStyle w:val="NormalWeb"/>
        <w:spacing w:beforeAutospacing="0" w:afterAutospacing="0" w:line="276" w:lineRule="auto"/>
        <w:jc w:val="both"/>
        <w:rPr>
          <w:rFonts w:ascii="Arial" w:hAnsi="Arial" w:cs="Arial"/>
        </w:rPr>
      </w:pPr>
      <w:r w:rsidRPr="00044F62">
        <w:rPr>
          <w:rFonts w:ascii="Arial" w:hAnsi="Arial" w:cs="Arial"/>
        </w:rPr>
        <w:t xml:space="preserve">Sehubungan dengan telah dinonaktifkannya nama domain karena melewati masa aktif sesuai dengan ketentuan Peraturan Menteri Komunikasi dan Digital Nomor 5 Tahun 2025 tentang Penyelenggara Sistem Elektronik Lingkup Publik, kami </w:t>
      </w:r>
      <w:r w:rsidR="00536A08">
        <w:rPr>
          <w:rFonts w:ascii="Arial" w:hAnsi="Arial" w:cs="Arial"/>
        </w:rPr>
        <w:t xml:space="preserve">bermaksud </w:t>
      </w:r>
      <w:r w:rsidRPr="00044F62">
        <w:rPr>
          <w:rFonts w:ascii="Arial" w:hAnsi="Arial" w:cs="Arial"/>
        </w:rPr>
        <w:t>mengajukan permohonan pengaktifan kembali nama domain dengan rincian sebagai berikut:</w:t>
      </w:r>
    </w:p>
    <w:p w14:paraId="1071E269" w14:textId="77777777" w:rsidR="00090D57" w:rsidRDefault="00090D57" w:rsidP="00090D57">
      <w:pPr>
        <w:pStyle w:val="NormalWeb"/>
        <w:spacing w:beforeAutospacing="0" w:afterAutospacing="0" w:line="276" w:lineRule="auto"/>
        <w:rPr>
          <w:rFonts w:ascii="Arial" w:hAnsi="Arial" w:cs="Arial"/>
        </w:rPr>
      </w:pPr>
    </w:p>
    <w:p w14:paraId="7C07978E" w14:textId="27E98D76" w:rsidR="00090D57" w:rsidRDefault="00090D57" w:rsidP="00090D57">
      <w:pPr>
        <w:pStyle w:val="NormalWeb"/>
        <w:spacing w:beforeAutospacing="0" w:afterAutospacing="0" w:line="276" w:lineRule="auto"/>
        <w:rPr>
          <w:rFonts w:ascii="Arial" w:hAnsi="Arial" w:cs="Arial"/>
        </w:rPr>
      </w:pPr>
      <w:r w:rsidRPr="00315A4F">
        <w:rPr>
          <w:rFonts w:ascii="Arial" w:hAnsi="Arial" w:cs="Arial"/>
        </w:rPr>
        <w:t>Nama Domain</w:t>
      </w:r>
      <w:r w:rsidRPr="00315A4F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 xml:space="preserve"> </w:t>
      </w:r>
      <w:r w:rsidR="00EA0679">
        <w:rPr>
          <w:rFonts w:ascii="Arial" w:hAnsi="Arial" w:cs="Arial"/>
        </w:rPr>
        <w:t>[nama domain atau terlampir bila kolektif]</w:t>
      </w:r>
    </w:p>
    <w:p w14:paraId="4A4E1261" w14:textId="09575CD1" w:rsidR="00090D57" w:rsidRDefault="00090D57" w:rsidP="00090D57">
      <w:pPr>
        <w:pStyle w:val="NormalWeb"/>
        <w:spacing w:beforeAutospacing="0" w:afterAutospacing="0" w:line="276" w:lineRule="auto"/>
        <w:rPr>
          <w:rFonts w:ascii="Arial" w:hAnsi="Arial" w:cs="Arial"/>
        </w:rPr>
      </w:pPr>
      <w:r w:rsidRPr="00315A4F">
        <w:rPr>
          <w:rFonts w:ascii="Arial" w:hAnsi="Arial" w:cs="Arial"/>
        </w:rPr>
        <w:t>Nama Instansi</w:t>
      </w:r>
      <w:r w:rsidRPr="00315A4F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 xml:space="preserve"> </w:t>
      </w:r>
      <w:r w:rsidR="00EA0679">
        <w:rPr>
          <w:rFonts w:ascii="Arial" w:hAnsi="Arial" w:cs="Arial"/>
        </w:rPr>
        <w:t>[instansi pemohon atau terlampir bila kolektif]</w:t>
      </w:r>
    </w:p>
    <w:p w14:paraId="3023ED61" w14:textId="4DF8394E" w:rsidR="00090D57" w:rsidRDefault="00090D57" w:rsidP="00090D57">
      <w:pPr>
        <w:pStyle w:val="NormalWeb"/>
        <w:spacing w:beforeAutospacing="0" w:afterAutospacing="0" w:line="276" w:lineRule="auto"/>
        <w:rPr>
          <w:rFonts w:ascii="Arial" w:hAnsi="Arial" w:cs="Arial"/>
        </w:rPr>
      </w:pPr>
      <w:r w:rsidRPr="00315A4F">
        <w:rPr>
          <w:rFonts w:ascii="Arial" w:hAnsi="Arial" w:cs="Arial"/>
        </w:rPr>
        <w:t>Alamat</w:t>
      </w:r>
      <w:r w:rsidRPr="00315A4F">
        <w:rPr>
          <w:rFonts w:ascii="Arial" w:hAnsi="Arial" w:cs="Arial"/>
        </w:rPr>
        <w:tab/>
      </w:r>
      <w:r w:rsidRPr="00315A4F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 xml:space="preserve"> </w:t>
      </w:r>
      <w:r w:rsidR="00EA0679">
        <w:rPr>
          <w:rFonts w:ascii="Arial" w:hAnsi="Arial" w:cs="Arial"/>
        </w:rPr>
        <w:t>[alamat instansi atau terlampir bila kolektif]</w:t>
      </w:r>
    </w:p>
    <w:p w14:paraId="4305C427" w14:textId="77777777" w:rsidR="00090D57" w:rsidRDefault="00090D57" w:rsidP="00090D57">
      <w:pPr>
        <w:pStyle w:val="NormalWeb"/>
        <w:spacing w:beforeAutospacing="0" w:afterAutospacing="0" w:line="276" w:lineRule="auto"/>
        <w:jc w:val="both"/>
        <w:rPr>
          <w:rFonts w:ascii="Arial" w:hAnsi="Arial" w:cs="Arial"/>
        </w:rPr>
      </w:pPr>
    </w:p>
    <w:p w14:paraId="6B41840B" w14:textId="40B44DBE" w:rsidR="00F01049" w:rsidRDefault="00CB22D5" w:rsidP="00090D57">
      <w:pPr>
        <w:pStyle w:val="NormalWeb"/>
        <w:spacing w:beforeAutospacing="0" w:afterAutospacing="0" w:line="276" w:lineRule="auto"/>
        <w:jc w:val="both"/>
        <w:rPr>
          <w:rFonts w:ascii="Arial" w:hAnsi="Arial" w:cs="Arial"/>
        </w:rPr>
      </w:pPr>
      <w:r w:rsidRPr="00CB22D5">
        <w:rPr>
          <w:rFonts w:ascii="Arial" w:hAnsi="Arial" w:cs="Arial"/>
        </w:rPr>
        <w:t>Kami berkomitmen untuk menyelesaikan seluruh kewajiban administrasi nama domain paling lama 1 (satu) tahun sejak tanggal permohonan ini. Apabila tidak diselesaikan dalam jangka waktu tersebut, kami bersedia nama domain dinonaktifkan dan/atau dihapus sesuai dengan ketentuan yang berlaku.</w:t>
      </w:r>
    </w:p>
    <w:p w14:paraId="1C0E6627" w14:textId="4CD021D4" w:rsidR="00C41816" w:rsidRDefault="00143DCB" w:rsidP="00C41816">
      <w:pPr>
        <w:pStyle w:val="NormalWeb"/>
        <w:spacing w:before="240" w:beforeAutospacing="0" w:afterAutospacing="0" w:line="276" w:lineRule="auto"/>
        <w:jc w:val="both"/>
        <w:rPr>
          <w:rFonts w:ascii="Arial" w:hAnsi="Arial" w:cs="Arial"/>
        </w:rPr>
      </w:pPr>
      <w:r w:rsidRPr="00143DCB">
        <w:rPr>
          <w:rFonts w:ascii="Arial" w:hAnsi="Arial" w:cs="Arial"/>
        </w:rPr>
        <w:t xml:space="preserve">Demikian permohonan ini kami sampaikan. Atas </w:t>
      </w:r>
      <w:r w:rsidR="00366B38">
        <w:rPr>
          <w:rFonts w:ascii="Arial" w:hAnsi="Arial" w:cs="Arial"/>
        </w:rPr>
        <w:t xml:space="preserve">perhatian dan kerja samanya, </w:t>
      </w:r>
      <w:r w:rsidR="00C41816" w:rsidRPr="00315A4F">
        <w:rPr>
          <w:rFonts w:ascii="Arial" w:hAnsi="Arial" w:cs="Arial"/>
        </w:rPr>
        <w:t>kami ucapkan terima kasih.</w:t>
      </w:r>
    </w:p>
    <w:p w14:paraId="6F71B91C" w14:textId="77777777" w:rsidR="00C41816" w:rsidRDefault="00C41816" w:rsidP="00C41816"/>
    <w:p w14:paraId="088ABED1" w14:textId="77777777" w:rsidR="00F7463E" w:rsidRDefault="00F7463E" w:rsidP="00C4181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925"/>
      </w:tblGrid>
      <w:tr w:rsidR="00C41816" w14:paraId="0C9D1408" w14:textId="77777777" w:rsidTr="00502844">
        <w:trPr>
          <w:trHeight w:val="1884"/>
        </w:trPr>
        <w:tc>
          <w:tcPr>
            <w:tcW w:w="4361" w:type="dxa"/>
          </w:tcPr>
          <w:p w14:paraId="33510ED7" w14:textId="77777777" w:rsidR="00C41816" w:rsidRDefault="00C41816" w:rsidP="00C20F81"/>
          <w:p w14:paraId="47B32552" w14:textId="77777777" w:rsidR="00381A69" w:rsidRDefault="00381A69" w:rsidP="00C20F81"/>
          <w:p w14:paraId="3EABA51D" w14:textId="77777777" w:rsidR="00381A69" w:rsidRDefault="00381A69" w:rsidP="00C20F81"/>
          <w:p w14:paraId="59EA19B5" w14:textId="77777777" w:rsidR="00381A69" w:rsidRDefault="00381A69" w:rsidP="00C20F81"/>
          <w:p w14:paraId="7DECD75A" w14:textId="77777777" w:rsidR="00381A69" w:rsidRDefault="00381A69" w:rsidP="00C20F81"/>
          <w:p w14:paraId="020E8253" w14:textId="77777777" w:rsidR="00381A69" w:rsidRDefault="00381A69" w:rsidP="00C20F81"/>
          <w:p w14:paraId="01AA498D" w14:textId="77777777" w:rsidR="00381A69" w:rsidRDefault="00381A69" w:rsidP="00C20F81"/>
          <w:p w14:paraId="6E1E79C9" w14:textId="77777777" w:rsidR="00381A69" w:rsidRDefault="00381A69" w:rsidP="00C20F81"/>
          <w:p w14:paraId="78D76A4B" w14:textId="77777777" w:rsidR="00B83620" w:rsidRDefault="00B83620" w:rsidP="00C20F81"/>
        </w:tc>
        <w:tc>
          <w:tcPr>
            <w:tcW w:w="4925" w:type="dxa"/>
          </w:tcPr>
          <w:p w14:paraId="7B15BAA6" w14:textId="77777777" w:rsidR="00C41816" w:rsidRPr="00315A4F" w:rsidRDefault="00C41816" w:rsidP="00C20F81">
            <w:pPr>
              <w:pStyle w:val="NormalWeb"/>
              <w:spacing w:before="100" w:after="10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Jabatan (Pejabat Instansi)</w:t>
            </w:r>
          </w:p>
          <w:p w14:paraId="0BA678CE" w14:textId="77777777" w:rsidR="00C41816" w:rsidRPr="00315A4F" w:rsidRDefault="00C41816" w:rsidP="00C20F81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</w:p>
          <w:p w14:paraId="6096CA7F" w14:textId="77777777" w:rsidR="00502844" w:rsidRDefault="00502844" w:rsidP="00C20F81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</w:p>
          <w:p w14:paraId="062A0DA2" w14:textId="77777777" w:rsidR="00C41816" w:rsidRPr="00315A4F" w:rsidRDefault="00C41816" w:rsidP="00C20F81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</w:p>
          <w:p w14:paraId="1659C311" w14:textId="77777777" w:rsidR="00C41816" w:rsidRPr="00FF6312" w:rsidRDefault="00C41816" w:rsidP="00C20F81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315A4F">
              <w:rPr>
                <w:rFonts w:ascii="Arial" w:hAnsi="Arial" w:cs="Arial"/>
                <w:sz w:val="24"/>
              </w:rPr>
              <w:t>Nama Lengkap</w:t>
            </w:r>
          </w:p>
        </w:tc>
      </w:tr>
    </w:tbl>
    <w:p w14:paraId="4CDD26D2" w14:textId="77777777" w:rsidR="00C41816" w:rsidRPr="00315A4F" w:rsidRDefault="00C41816" w:rsidP="00C41816">
      <w:pPr>
        <w:pStyle w:val="NormalWeb"/>
        <w:spacing w:before="100" w:afterAutospacing="0" w:line="276" w:lineRule="auto"/>
        <w:rPr>
          <w:rFonts w:ascii="Arial" w:hAnsi="Arial" w:cs="Arial"/>
        </w:rPr>
      </w:pPr>
      <w:r w:rsidRPr="00315A4F">
        <w:rPr>
          <w:rFonts w:ascii="Arial" w:hAnsi="Arial" w:cs="Arial"/>
        </w:rPr>
        <w:t>Tembusan:</w:t>
      </w:r>
    </w:p>
    <w:p w14:paraId="5B272DC4" w14:textId="77777777" w:rsidR="00C41816" w:rsidRPr="00315A4F" w:rsidRDefault="00C41816" w:rsidP="00C41816">
      <w:pPr>
        <w:numPr>
          <w:ilvl w:val="0"/>
          <w:numId w:val="11"/>
        </w:numPr>
        <w:spacing w:line="276" w:lineRule="auto"/>
        <w:ind w:left="714" w:hanging="357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Direktur Aplikasi Pemerintah Digital</w:t>
      </w:r>
    </w:p>
    <w:p w14:paraId="4ADA55AB" w14:textId="1C6DF2E6" w:rsidR="00C41816" w:rsidRPr="00C10495" w:rsidRDefault="00C41816" w:rsidP="00C10495">
      <w:pPr>
        <w:numPr>
          <w:ilvl w:val="0"/>
          <w:numId w:val="11"/>
        </w:numPr>
        <w:spacing w:beforeAutospacing="1" w:afterAutospacing="1" w:line="276" w:lineRule="auto"/>
        <w:rPr>
          <w:rFonts w:ascii="Arial" w:hAnsi="Arial" w:cs="Arial"/>
          <w:sz w:val="24"/>
        </w:rPr>
      </w:pPr>
      <w:r w:rsidRPr="00315A4F">
        <w:rPr>
          <w:rFonts w:ascii="Arial" w:hAnsi="Arial" w:cs="Arial"/>
          <w:sz w:val="24"/>
        </w:rPr>
        <w:t>[Pihak Terkait 1]</w:t>
      </w:r>
    </w:p>
    <w:sectPr w:rsidR="00C41816" w:rsidRPr="00C10495" w:rsidSect="00524FEC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340B3AEA"/>
    <w:multiLevelType w:val="multilevel"/>
    <w:tmpl w:val="340B3A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nsid w:val="5D277D4D"/>
    <w:multiLevelType w:val="hybridMultilevel"/>
    <w:tmpl w:val="A9B4E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E3472"/>
    <w:rsid w:val="00011DA1"/>
    <w:rsid w:val="0004268F"/>
    <w:rsid w:val="00044F62"/>
    <w:rsid w:val="00046E50"/>
    <w:rsid w:val="00050A31"/>
    <w:rsid w:val="000602F8"/>
    <w:rsid w:val="000716D2"/>
    <w:rsid w:val="00071AAB"/>
    <w:rsid w:val="00071EBA"/>
    <w:rsid w:val="00090D57"/>
    <w:rsid w:val="000A68B0"/>
    <w:rsid w:val="000B76C4"/>
    <w:rsid w:val="000C5610"/>
    <w:rsid w:val="000E6552"/>
    <w:rsid w:val="000F3A4F"/>
    <w:rsid w:val="000F59AC"/>
    <w:rsid w:val="001138A8"/>
    <w:rsid w:val="00115078"/>
    <w:rsid w:val="001364FE"/>
    <w:rsid w:val="001368DD"/>
    <w:rsid w:val="00143DCB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05E12"/>
    <w:rsid w:val="00206124"/>
    <w:rsid w:val="00210FA7"/>
    <w:rsid w:val="00216417"/>
    <w:rsid w:val="00251C3D"/>
    <w:rsid w:val="00265070"/>
    <w:rsid w:val="0026631D"/>
    <w:rsid w:val="00280EBA"/>
    <w:rsid w:val="00282DB7"/>
    <w:rsid w:val="00297EBA"/>
    <w:rsid w:val="002C2F53"/>
    <w:rsid w:val="002C3B29"/>
    <w:rsid w:val="002E2AFF"/>
    <w:rsid w:val="00307656"/>
    <w:rsid w:val="00315469"/>
    <w:rsid w:val="00315A4F"/>
    <w:rsid w:val="00317764"/>
    <w:rsid w:val="0033518C"/>
    <w:rsid w:val="003437C2"/>
    <w:rsid w:val="00366B38"/>
    <w:rsid w:val="00377186"/>
    <w:rsid w:val="00377704"/>
    <w:rsid w:val="00381A69"/>
    <w:rsid w:val="003831E9"/>
    <w:rsid w:val="003A1C03"/>
    <w:rsid w:val="003A400E"/>
    <w:rsid w:val="003D28C5"/>
    <w:rsid w:val="003D69EC"/>
    <w:rsid w:val="003D7F4B"/>
    <w:rsid w:val="00412558"/>
    <w:rsid w:val="00414627"/>
    <w:rsid w:val="004225CF"/>
    <w:rsid w:val="00423835"/>
    <w:rsid w:val="00425D63"/>
    <w:rsid w:val="0044158F"/>
    <w:rsid w:val="004643D8"/>
    <w:rsid w:val="004658D7"/>
    <w:rsid w:val="004855C7"/>
    <w:rsid w:val="00485CDF"/>
    <w:rsid w:val="00497C24"/>
    <w:rsid w:val="004B7996"/>
    <w:rsid w:val="004C7BA5"/>
    <w:rsid w:val="004D38A0"/>
    <w:rsid w:val="004E58CF"/>
    <w:rsid w:val="004E7628"/>
    <w:rsid w:val="004F1862"/>
    <w:rsid w:val="004F48F2"/>
    <w:rsid w:val="00502844"/>
    <w:rsid w:val="005149B1"/>
    <w:rsid w:val="00524FEC"/>
    <w:rsid w:val="00536A08"/>
    <w:rsid w:val="00553065"/>
    <w:rsid w:val="005647F2"/>
    <w:rsid w:val="005662D1"/>
    <w:rsid w:val="00573A09"/>
    <w:rsid w:val="005966D7"/>
    <w:rsid w:val="005A4526"/>
    <w:rsid w:val="005C1B16"/>
    <w:rsid w:val="005C33CA"/>
    <w:rsid w:val="005C4679"/>
    <w:rsid w:val="005E53D0"/>
    <w:rsid w:val="006002EB"/>
    <w:rsid w:val="006128EF"/>
    <w:rsid w:val="006264B4"/>
    <w:rsid w:val="00635DBE"/>
    <w:rsid w:val="00643033"/>
    <w:rsid w:val="00644CC3"/>
    <w:rsid w:val="00654F4E"/>
    <w:rsid w:val="00661468"/>
    <w:rsid w:val="006649F0"/>
    <w:rsid w:val="0067245D"/>
    <w:rsid w:val="006769A6"/>
    <w:rsid w:val="0068470E"/>
    <w:rsid w:val="00695DCD"/>
    <w:rsid w:val="00696C3D"/>
    <w:rsid w:val="006A05CC"/>
    <w:rsid w:val="006A35A7"/>
    <w:rsid w:val="006E0CD4"/>
    <w:rsid w:val="006F4A8F"/>
    <w:rsid w:val="007007D3"/>
    <w:rsid w:val="007152D7"/>
    <w:rsid w:val="00746C14"/>
    <w:rsid w:val="007524C3"/>
    <w:rsid w:val="00764264"/>
    <w:rsid w:val="00772194"/>
    <w:rsid w:val="007B1173"/>
    <w:rsid w:val="007C2C59"/>
    <w:rsid w:val="007C4612"/>
    <w:rsid w:val="007E4AFD"/>
    <w:rsid w:val="00801F23"/>
    <w:rsid w:val="0081030D"/>
    <w:rsid w:val="00827403"/>
    <w:rsid w:val="00836CDB"/>
    <w:rsid w:val="00837632"/>
    <w:rsid w:val="0085640F"/>
    <w:rsid w:val="008567AA"/>
    <w:rsid w:val="00864B30"/>
    <w:rsid w:val="00892712"/>
    <w:rsid w:val="008A2739"/>
    <w:rsid w:val="008A680A"/>
    <w:rsid w:val="008B0BB0"/>
    <w:rsid w:val="008B39DC"/>
    <w:rsid w:val="008D3258"/>
    <w:rsid w:val="008E6C4B"/>
    <w:rsid w:val="008F18C0"/>
    <w:rsid w:val="00903531"/>
    <w:rsid w:val="00907648"/>
    <w:rsid w:val="00930FDE"/>
    <w:rsid w:val="00971440"/>
    <w:rsid w:val="009841C0"/>
    <w:rsid w:val="00984C93"/>
    <w:rsid w:val="00987CE1"/>
    <w:rsid w:val="0099405C"/>
    <w:rsid w:val="009B3CDF"/>
    <w:rsid w:val="009C600F"/>
    <w:rsid w:val="009D3723"/>
    <w:rsid w:val="009D7216"/>
    <w:rsid w:val="009D7808"/>
    <w:rsid w:val="009E04F2"/>
    <w:rsid w:val="00A03B7B"/>
    <w:rsid w:val="00A200C9"/>
    <w:rsid w:val="00A250D5"/>
    <w:rsid w:val="00A32F56"/>
    <w:rsid w:val="00A36028"/>
    <w:rsid w:val="00A36354"/>
    <w:rsid w:val="00A7349D"/>
    <w:rsid w:val="00A74219"/>
    <w:rsid w:val="00A84EE5"/>
    <w:rsid w:val="00A91424"/>
    <w:rsid w:val="00AA2C77"/>
    <w:rsid w:val="00AA7F20"/>
    <w:rsid w:val="00AC3FB9"/>
    <w:rsid w:val="00AC702A"/>
    <w:rsid w:val="00AC7A31"/>
    <w:rsid w:val="00AD226F"/>
    <w:rsid w:val="00AE54D1"/>
    <w:rsid w:val="00B0027D"/>
    <w:rsid w:val="00B13A52"/>
    <w:rsid w:val="00B15373"/>
    <w:rsid w:val="00B24CF4"/>
    <w:rsid w:val="00B26993"/>
    <w:rsid w:val="00B35D38"/>
    <w:rsid w:val="00B4570C"/>
    <w:rsid w:val="00B4583F"/>
    <w:rsid w:val="00B5208C"/>
    <w:rsid w:val="00B65B08"/>
    <w:rsid w:val="00B74876"/>
    <w:rsid w:val="00B77FC7"/>
    <w:rsid w:val="00B83620"/>
    <w:rsid w:val="00BA3E21"/>
    <w:rsid w:val="00BB7C2B"/>
    <w:rsid w:val="00BC1664"/>
    <w:rsid w:val="00BC2546"/>
    <w:rsid w:val="00BD2C2B"/>
    <w:rsid w:val="00BE14C8"/>
    <w:rsid w:val="00BE2B93"/>
    <w:rsid w:val="00BF26D6"/>
    <w:rsid w:val="00C05085"/>
    <w:rsid w:val="00C10495"/>
    <w:rsid w:val="00C13D02"/>
    <w:rsid w:val="00C1593D"/>
    <w:rsid w:val="00C3150F"/>
    <w:rsid w:val="00C41816"/>
    <w:rsid w:val="00C56C7E"/>
    <w:rsid w:val="00C61B46"/>
    <w:rsid w:val="00C776A4"/>
    <w:rsid w:val="00CA2C6C"/>
    <w:rsid w:val="00CB22D5"/>
    <w:rsid w:val="00CC0600"/>
    <w:rsid w:val="00CC1899"/>
    <w:rsid w:val="00CC78AC"/>
    <w:rsid w:val="00CF7953"/>
    <w:rsid w:val="00D00623"/>
    <w:rsid w:val="00D02CCC"/>
    <w:rsid w:val="00D04CAA"/>
    <w:rsid w:val="00D07232"/>
    <w:rsid w:val="00D10245"/>
    <w:rsid w:val="00D142B4"/>
    <w:rsid w:val="00D21BDD"/>
    <w:rsid w:val="00D372A8"/>
    <w:rsid w:val="00D65F07"/>
    <w:rsid w:val="00D8378A"/>
    <w:rsid w:val="00D92BB7"/>
    <w:rsid w:val="00DC76D2"/>
    <w:rsid w:val="00DD30ED"/>
    <w:rsid w:val="00DF4C43"/>
    <w:rsid w:val="00E40F7C"/>
    <w:rsid w:val="00E410C7"/>
    <w:rsid w:val="00E42B4B"/>
    <w:rsid w:val="00E64C21"/>
    <w:rsid w:val="00E672A7"/>
    <w:rsid w:val="00E706E4"/>
    <w:rsid w:val="00E74088"/>
    <w:rsid w:val="00E90B13"/>
    <w:rsid w:val="00EA0679"/>
    <w:rsid w:val="00EB4742"/>
    <w:rsid w:val="00EB7553"/>
    <w:rsid w:val="00EC24C6"/>
    <w:rsid w:val="00EF2933"/>
    <w:rsid w:val="00F01049"/>
    <w:rsid w:val="00F01ACD"/>
    <w:rsid w:val="00F05146"/>
    <w:rsid w:val="00F1087F"/>
    <w:rsid w:val="00F1115D"/>
    <w:rsid w:val="00F1128B"/>
    <w:rsid w:val="00F25C9D"/>
    <w:rsid w:val="00F3513C"/>
    <w:rsid w:val="00F375FB"/>
    <w:rsid w:val="00F465C5"/>
    <w:rsid w:val="00F5180D"/>
    <w:rsid w:val="00F51B21"/>
    <w:rsid w:val="00F51D87"/>
    <w:rsid w:val="00F7463E"/>
    <w:rsid w:val="00F8455C"/>
    <w:rsid w:val="00FA743C"/>
    <w:rsid w:val="00FD66AD"/>
    <w:rsid w:val="00FF1527"/>
    <w:rsid w:val="00FF3545"/>
    <w:rsid w:val="1CC31A6E"/>
    <w:rsid w:val="238F11D6"/>
    <w:rsid w:val="33DF07DF"/>
    <w:rsid w:val="357646AC"/>
    <w:rsid w:val="4402244F"/>
    <w:rsid w:val="57B0195F"/>
    <w:rsid w:val="592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263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qFormat="0"/>
    <w:lsdException w:name="index 9" w:qFormat="0"/>
    <w:lsdException w:name="toc 6" w:qFormat="0"/>
    <w:lsdException w:name="toc 7" w:qFormat="0"/>
    <w:lsdException w:name="toc 9" w:qFormat="0"/>
    <w:lsdException w:name="annotation text" w:qFormat="0"/>
    <w:lsdException w:name="footer" w:qFormat="0"/>
    <w:lsdException w:name="caption" w:semiHidden="1" w:unhideWhenUsed="1"/>
    <w:lsdException w:name="envelope address" w:qFormat="0"/>
    <w:lsdException w:name="table of authorities" w:qFormat="0"/>
    <w:lsdException w:name="List" w:qFormat="0"/>
    <w:lsdException w:name="List 2" w:qFormat="0"/>
    <w:lsdException w:name="List Bullet 4" w:qFormat="0"/>
    <w:lsdException w:name="Closing" w:qFormat="0"/>
    <w:lsdException w:name="Default Paragraph Font" w:semiHidden="1" w:qFormat="0"/>
    <w:lsdException w:name="Body Text Indent" w:qFormat="0"/>
    <w:lsdException w:name="List Continue 3" w:qFormat="0"/>
    <w:lsdException w:name="Body Text First Indent 2" w:qFormat="0"/>
    <w:lsdException w:name="Note Heading" w:qFormat="0"/>
    <w:lsdException w:name="Body Text 2" w:qFormat="0"/>
    <w:lsdException w:name="Body Text 3" w:qFormat="0"/>
    <w:lsdException w:name="E-mail Signature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HTML Acronym" w:qFormat="0"/>
    <w:lsdException w:name="HTML Keyboard" w:qFormat="0"/>
    <w:lsdException w:name="HTML Sample" w:qFormat="0"/>
    <w:lsdException w:name="Normal Table" w:semiHidden="1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 w:qFormat="0"/>
    <w:lsdException w:name="Table Colorful 1" w:semiHidden="1" w:unhideWhenUsed="1" w:qFormat="0"/>
    <w:lsdException w:name="Table Colorful 2" w:semiHidden="1" w:unhideWhenUsed="1" w:qFormat="0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 w:qFormat="0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 w:qFormat="0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 w:qFormat="0"/>
    <w:lsdException w:name="Table List 1" w:semiHidden="1" w:unhideWhenUsed="1"/>
    <w:lsdException w:name="Table List 2" w:semiHidden="1" w:unhideWhenUsed="1"/>
    <w:lsdException w:name="Table List 3" w:semiHidden="1" w:unhideWhenUsed="1" w:qFormat="0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 w:qFormat="0"/>
    <w:lsdException w:name="Table Professional" w:semiHidden="1" w:unhideWhenUsed="1" w:qFormat="0"/>
    <w:lsdException w:name="Table Subtle 1" w:semiHidden="1" w:unhideWhenUsed="1"/>
    <w:lsdException w:name="Table Subtle 2" w:semiHidden="1" w:unhideWhenUsed="1" w:qFormat="0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/>
    <w:lsdException w:name="Light List" w:uiPriority="61" w:qFormat="0"/>
    <w:lsdException w:name="Light Grid" w:uiPriority="62" w:qFormat="0"/>
    <w:lsdException w:name="Medium Shading 1" w:uiPriority="63"/>
    <w:lsdException w:name="Medium Shading 2" w:uiPriority="64" w:qFormat="0"/>
    <w:lsdException w:name="Medium List 1" w:uiPriority="65"/>
    <w:lsdException w:name="Medium List 2" w:uiPriority="66" w:qFormat="0"/>
    <w:lsdException w:name="Medium Grid 1" w:uiPriority="67"/>
    <w:lsdException w:name="Medium Grid 2" w:uiPriority="68" w:qFormat="0"/>
    <w:lsdException w:name="Medium Grid 3" w:uiPriority="69" w:qFormat="0"/>
    <w:lsdException w:name="Dark List" w:uiPriority="70"/>
    <w:lsdException w:name="Colorful Shading" w:uiPriority="71" w:qFormat="0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 w:qFormat="0"/>
    <w:lsdException w:name="Medium Grid 2 Accent 1" w:uiPriority="68"/>
    <w:lsdException w:name="Medium Grid 3 Accent 1" w:uiPriority="69"/>
    <w:lsdException w:name="Dark List Accent 1" w:uiPriority="70" w:qFormat="0"/>
    <w:lsdException w:name="Colorful Shading Accent 1" w:uiPriority="71"/>
    <w:lsdException w:name="Colorful List Accent 1" w:uiPriority="72" w:qFormat="0"/>
    <w:lsdException w:name="Colorful Grid Accent 1" w:uiPriority="73"/>
    <w:lsdException w:name="Light Shading Accent 2" w:uiPriority="60"/>
    <w:lsdException w:name="Light List Accent 2" w:uiPriority="61" w:qFormat="0"/>
    <w:lsdException w:name="Light Grid Accent 2" w:uiPriority="62"/>
    <w:lsdException w:name="Medium Shading 1 Accent 2" w:uiPriority="63" w:qFormat="0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 w:qFormat="0"/>
    <w:lsdException w:name="Medium Grid 2 Accent 2" w:uiPriority="68"/>
    <w:lsdException w:name="Medium Grid 3 Accent 2" w:uiPriority="69" w:qFormat="0"/>
    <w:lsdException w:name="Dark List Accent 2" w:uiPriority="70"/>
    <w:lsdException w:name="Colorful Shading Accent 2" w:uiPriority="71"/>
    <w:lsdException w:name="Colorful List Accent 2" w:uiPriority="72" w:qFormat="0"/>
    <w:lsdException w:name="Colorful Grid Accent 2" w:uiPriority="73" w:qFormat="0"/>
    <w:lsdException w:name="Light Shading Accent 3" w:uiPriority="60" w:qFormat="0"/>
    <w:lsdException w:name="Light List Accent 3" w:uiPriority="61"/>
    <w:lsdException w:name="Light Grid Accent 3" w:uiPriority="62" w:qFormat="0"/>
    <w:lsdException w:name="Medium Shading 1 Accent 3" w:uiPriority="63" w:qFormat="0"/>
    <w:lsdException w:name="Medium Shading 2 Accent 3" w:uiPriority="64"/>
    <w:lsdException w:name="Medium List 1 Accent 3" w:uiPriority="65" w:qFormat="0"/>
    <w:lsdException w:name="Medium List 2 Accent 3" w:uiPriority="66" w:qFormat="0"/>
    <w:lsdException w:name="Medium Grid 1 Accent 3" w:uiPriority="67"/>
    <w:lsdException w:name="Medium Grid 2 Accent 3" w:uiPriority="68"/>
    <w:lsdException w:name="Medium Grid 3 Accent 3" w:uiPriority="69" w:qFormat="0"/>
    <w:lsdException w:name="Dark List Accent 3" w:uiPriority="70" w:qFormat="0"/>
    <w:lsdException w:name="Colorful Shading Accent 3" w:uiPriority="71" w:qFormat="0"/>
    <w:lsdException w:name="Colorful List Accent 3" w:uiPriority="72" w:qFormat="0"/>
    <w:lsdException w:name="Colorful Grid Accent 3" w:uiPriority="73" w:qFormat="0"/>
    <w:lsdException w:name="Light Shading Accent 4" w:uiPriority="60" w:qFormat="0"/>
    <w:lsdException w:name="Light List Accent 4" w:uiPriority="61" w:qFormat="0"/>
    <w:lsdException w:name="Light Grid Accent 4" w:uiPriority="62" w:qFormat="0"/>
    <w:lsdException w:name="Medium Shading 1 Accent 4" w:uiPriority="63"/>
    <w:lsdException w:name="Medium Shading 2 Accent 4" w:uiPriority="64" w:qFormat="0"/>
    <w:lsdException w:name="Medium List 1 Accent 4" w:uiPriority="65" w:qFormat="0"/>
    <w:lsdException w:name="Medium List 2 Accent 4" w:uiPriority="66" w:qFormat="0"/>
    <w:lsdException w:name="Medium Grid 1 Accent 4" w:uiPriority="67" w:qFormat="0"/>
    <w:lsdException w:name="Medium Grid 2 Accent 4" w:uiPriority="68" w:qFormat="0"/>
    <w:lsdException w:name="Medium Grid 3 Accent 4" w:uiPriority="69"/>
    <w:lsdException w:name="Dark List Accent 4" w:uiPriority="70" w:qFormat="0"/>
    <w:lsdException w:name="Colorful Shading Accent 4" w:uiPriority="71"/>
    <w:lsdException w:name="Colorful List Accent 4" w:uiPriority="72"/>
    <w:lsdException w:name="Colorful Grid Accent 4" w:uiPriority="73" w:qFormat="0"/>
    <w:lsdException w:name="Light Shading Accent 5" w:uiPriority="60" w:qFormat="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 w:qFormat="0"/>
    <w:lsdException w:name="Medium Grid 3 Accent 5" w:uiPriority="69"/>
    <w:lsdException w:name="Dark List Accent 5" w:uiPriority="70"/>
    <w:lsdException w:name="Colorful Shading Accent 5" w:uiPriority="71" w:qFormat="0"/>
    <w:lsdException w:name="Colorful List Accent 5" w:uiPriority="72"/>
    <w:lsdException w:name="Colorful Grid Accent 5" w:uiPriority="73" w:qFormat="0"/>
    <w:lsdException w:name="Light Shading Accent 6" w:uiPriority="60" w:qFormat="0"/>
    <w:lsdException w:name="Light List Accent 6" w:uiPriority="61"/>
    <w:lsdException w:name="Light Grid Accent 6" w:uiPriority="62"/>
    <w:lsdException w:name="Medium Shading 1 Accent 6" w:uiPriority="63" w:qFormat="0"/>
    <w:lsdException w:name="Medium Shading 2 Accent 6" w:uiPriority="64" w:qFormat="0"/>
    <w:lsdException w:name="Medium List 1 Accent 6" w:uiPriority="65" w:qFormat="0"/>
    <w:lsdException w:name="Medium List 2 Accent 6" w:uiPriority="66" w:qFormat="0"/>
    <w:lsdException w:name="Medium Grid 1 Accent 6" w:uiPriority="67"/>
    <w:lsdException w:name="Medium Grid 2 Accent 6" w:uiPriority="68"/>
    <w:lsdException w:name="Medium Grid 3 Accent 6" w:uiPriority="69" w:qFormat="0"/>
    <w:lsdException w:name="Dark List Accent 6" w:uiPriority="70"/>
    <w:lsdException w:name="Colorful Shading Accent 6" w:uiPriority="71"/>
    <w:lsdException w:name="Colorful List Accent 6" w:uiPriority="72" w:qFormat="0"/>
    <w:lsdException w:name="Colorful Grid Accent 6" w:uiPriority="73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7"/>
    </w:pPr>
    <w:rPr>
      <w:sz w:val="24"/>
    </w:rPr>
  </w:style>
  <w:style w:type="paragraph" w:styleId="Heading9">
    <w:name w:val="heading 9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Pr>
      <w:sz w:val="16"/>
      <w:szCs w:val="16"/>
    </w:rPr>
  </w:style>
  <w:style w:type="paragraph" w:styleId="BlockText">
    <w:name w:val="Block Text"/>
    <w:basedOn w:val="Normal"/>
    <w:qFormat/>
    <w:pPr>
      <w:spacing w:after="120"/>
      <w:ind w:leftChars="700" w:left="1440" w:rightChars="700" w:right="1440"/>
    </w:pPr>
  </w:style>
  <w:style w:type="paragraph" w:styleId="BodyText">
    <w:name w:val="Body Text"/>
    <w:basedOn w:val="Normal"/>
    <w:qFormat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qFormat/>
    <w:pPr>
      <w:ind w:firstLineChars="100" w:firstLine="420"/>
    </w:pPr>
  </w:style>
  <w:style w:type="paragraph" w:styleId="BodyTextIndent">
    <w:name w:val="Body Text Indent"/>
    <w:basedOn w:val="Normal"/>
    <w:pPr>
      <w:spacing w:after="120"/>
      <w:ind w:leftChars="200" w:left="420"/>
    </w:pPr>
  </w:style>
  <w:style w:type="paragraph" w:styleId="BodyTextFirstIndent2">
    <w:name w:val="Body Text First Indent 2"/>
    <w:basedOn w:val="BodyTextIndent"/>
    <w:pPr>
      <w:ind w:firstLineChars="200" w:firstLine="420"/>
    </w:pPr>
  </w:style>
  <w:style w:type="paragraph" w:styleId="BodyTextIndent2">
    <w:name w:val="Body Text Indent 2"/>
    <w:basedOn w:val="Normal"/>
    <w:qFormat/>
    <w:pPr>
      <w:spacing w:after="120" w:line="480" w:lineRule="auto"/>
      <w:ind w:leftChars="200" w:left="420"/>
    </w:pPr>
  </w:style>
  <w:style w:type="paragraph" w:styleId="BodyTextIndent3">
    <w:name w:val="Body Text Indent 3"/>
    <w:basedOn w:val="Normal"/>
    <w:qFormat/>
    <w:pPr>
      <w:spacing w:after="120"/>
      <w:ind w:leftChars="200" w:left="420"/>
    </w:pPr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Pr>
      <w:rFonts w:ascii="Arial" w:eastAsia="SimHei" w:hAnsi="Arial" w:cs="Arial"/>
    </w:rPr>
  </w:style>
  <w:style w:type="paragraph" w:styleId="Closing">
    <w:name w:val="Closing"/>
    <w:basedOn w:val="Normal"/>
    <w:pPr>
      <w:ind w:leftChars="2100" w:left="100"/>
    </w:p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Date">
    <w:name w:val="Date"/>
    <w:basedOn w:val="Normal"/>
    <w:next w:val="Normal"/>
    <w:qFormat/>
    <w:pPr>
      <w:ind w:leftChars="2500" w:left="100"/>
    </w:pPr>
  </w:style>
  <w:style w:type="paragraph" w:styleId="DocumentMap">
    <w:name w:val="Document Map"/>
    <w:basedOn w:val="Normal"/>
    <w:qFormat/>
    <w:pPr>
      <w:shd w:val="clear" w:color="auto" w:fill="000080"/>
    </w:pPr>
  </w:style>
  <w:style w:type="paragraph" w:styleId="E-mailSignature">
    <w:name w:val="E-mail Signature"/>
    <w:basedOn w:val="Normal"/>
  </w:style>
  <w:style w:type="character" w:styleId="Emphasis">
    <w:name w:val="Emphasis"/>
    <w:basedOn w:val="DefaultParagraphFont"/>
    <w:qFormat/>
    <w:rPr>
      <w:i/>
      <w:iCs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paragraph" w:styleId="EndnoteText">
    <w:name w:val="endnote text"/>
    <w:basedOn w:val="Normal"/>
    <w:qFormat/>
    <w:pPr>
      <w:snapToGrid w:val="0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EnvelopeReturn">
    <w:name w:val="envelope return"/>
    <w:basedOn w:val="Normal"/>
    <w:qFormat/>
    <w:pPr>
      <w:snapToGrid w:val="0"/>
    </w:pPr>
    <w:rPr>
      <w:rFonts w:ascii="Arial" w:hAnsi="Arial" w:cs="Arial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styleId="FootnoteText">
    <w:name w:val="footnote text"/>
    <w:basedOn w:val="Normal"/>
    <w:qFormat/>
    <w:pPr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qFormat/>
    <w:rPr>
      <w:i/>
      <w:iCs/>
    </w:rPr>
  </w:style>
  <w:style w:type="character" w:styleId="HTMLCite">
    <w:name w:val="HTML Cite"/>
    <w:basedOn w:val="DefaultParagraphFont"/>
    <w:qFormat/>
    <w:rPr>
      <w:i/>
      <w:iCs/>
    </w:rPr>
  </w:style>
  <w:style w:type="character" w:styleId="HTMLCode">
    <w:name w:val="HTML Code"/>
    <w:basedOn w:val="DefaultParagraphFont"/>
    <w:qFormat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qFormat/>
    <w:rPr>
      <w:i/>
      <w:iCs/>
    </w:rPr>
  </w:style>
  <w:style w:type="character" w:styleId="HTMLKeyboard">
    <w:name w:val="HTML Keyboard"/>
    <w:basedOn w:val="DefaultParagraphFont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qFormat/>
    <w:rPr>
      <w:rFonts w:ascii="Courier New" w:hAnsi="Courier New" w:cs="Courier New"/>
    </w:rPr>
  </w:style>
  <w:style w:type="character" w:styleId="HTMLSample">
    <w:name w:val="HTML Sample"/>
    <w:basedOn w:val="DefaultParagraphFont"/>
    <w:rPr>
      <w:rFonts w:ascii="Courier New" w:hAnsi="Courier New" w:cs="Courier New"/>
    </w:rPr>
  </w:style>
  <w:style w:type="character" w:styleId="HTMLTypewriter">
    <w:name w:val="HTML Typewriter"/>
    <w:basedOn w:val="DefaultParagraphFont"/>
    <w:qFormat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Index1">
    <w:name w:val="index 1"/>
    <w:basedOn w:val="Normal"/>
    <w:next w:val="Normal"/>
  </w:style>
  <w:style w:type="paragraph" w:styleId="Index2">
    <w:name w:val="index 2"/>
    <w:basedOn w:val="Normal"/>
    <w:next w:val="Normal"/>
    <w:qFormat/>
    <w:pPr>
      <w:ind w:leftChars="200" w:left="200"/>
    </w:pPr>
  </w:style>
  <w:style w:type="paragraph" w:styleId="Index3">
    <w:name w:val="index 3"/>
    <w:basedOn w:val="Normal"/>
    <w:next w:val="Normal"/>
    <w:qFormat/>
    <w:pPr>
      <w:ind w:leftChars="400" w:left="400"/>
    </w:pPr>
  </w:style>
  <w:style w:type="paragraph" w:styleId="Index4">
    <w:name w:val="index 4"/>
    <w:basedOn w:val="Normal"/>
    <w:next w:val="Normal"/>
    <w:qFormat/>
    <w:pPr>
      <w:ind w:leftChars="600" w:left="600"/>
    </w:pPr>
  </w:style>
  <w:style w:type="paragraph" w:styleId="Index5">
    <w:name w:val="index 5"/>
    <w:basedOn w:val="Normal"/>
    <w:next w:val="Normal"/>
    <w:qFormat/>
    <w:pPr>
      <w:ind w:leftChars="800" w:left="800"/>
    </w:pPr>
  </w:style>
  <w:style w:type="paragraph" w:styleId="Index6">
    <w:name w:val="index 6"/>
    <w:basedOn w:val="Normal"/>
    <w:next w:val="Normal"/>
    <w:qFormat/>
    <w:pPr>
      <w:ind w:leftChars="1000" w:left="1000"/>
    </w:pPr>
  </w:style>
  <w:style w:type="paragraph" w:styleId="Index7">
    <w:name w:val="index 7"/>
    <w:basedOn w:val="Normal"/>
    <w:next w:val="Normal"/>
    <w:qFormat/>
    <w:pPr>
      <w:ind w:leftChars="1200" w:left="1200"/>
    </w:pPr>
  </w:style>
  <w:style w:type="paragraph" w:styleId="Index8">
    <w:name w:val="index 8"/>
    <w:basedOn w:val="Normal"/>
    <w:next w:val="Normal"/>
    <w:qFormat/>
    <w:pPr>
      <w:ind w:leftChars="1400" w:left="1400"/>
    </w:pPr>
  </w:style>
  <w:style w:type="paragraph" w:styleId="Index9">
    <w:name w:val="index 9"/>
    <w:basedOn w:val="Normal"/>
    <w:next w:val="Normal"/>
    <w:pPr>
      <w:ind w:leftChars="1600" w:left="1600"/>
    </w:pPr>
  </w:style>
  <w:style w:type="paragraph" w:styleId="IndexHeading">
    <w:name w:val="index heading"/>
    <w:basedOn w:val="Normal"/>
    <w:next w:val="Index1"/>
    <w:qFormat/>
    <w:rPr>
      <w:rFonts w:ascii="Arial" w:hAnsi="Arial" w:cs="Arial"/>
      <w:b/>
      <w:bCs/>
    </w:rPr>
  </w:style>
  <w:style w:type="character" w:styleId="LineNumber">
    <w:name w:val="line number"/>
    <w:basedOn w:val="DefaultParagraphFont"/>
    <w:qFormat/>
  </w:style>
  <w:style w:type="paragraph" w:styleId="List">
    <w:name w:val="List"/>
    <w:basedOn w:val="Normal"/>
    <w:pPr>
      <w:ind w:left="200" w:hangingChars="200" w:hanging="200"/>
    </w:pPr>
  </w:style>
  <w:style w:type="paragraph" w:styleId="List2">
    <w:name w:val="List 2"/>
    <w:basedOn w:val="Normal"/>
    <w:pPr>
      <w:ind w:leftChars="200" w:left="100" w:hangingChars="200" w:hanging="200"/>
    </w:pPr>
  </w:style>
  <w:style w:type="paragraph" w:styleId="List3">
    <w:name w:val="List 3"/>
    <w:basedOn w:val="Normal"/>
    <w:qFormat/>
    <w:pPr>
      <w:ind w:leftChars="400" w:left="100" w:hangingChars="200" w:hanging="200"/>
    </w:pPr>
  </w:style>
  <w:style w:type="paragraph" w:styleId="List4">
    <w:name w:val="List 4"/>
    <w:basedOn w:val="Normal"/>
    <w:qFormat/>
    <w:pPr>
      <w:ind w:leftChars="600" w:left="100" w:hangingChars="200" w:hanging="200"/>
    </w:pPr>
  </w:style>
  <w:style w:type="paragraph" w:styleId="List5">
    <w:name w:val="List 5"/>
    <w:basedOn w:val="Normal"/>
    <w:qFormat/>
    <w:pPr>
      <w:ind w:leftChars="800" w:left="100" w:hangingChars="200" w:hanging="200"/>
    </w:pPr>
  </w:style>
  <w:style w:type="paragraph" w:styleId="ListBullet">
    <w:name w:val="List Bullet"/>
    <w:basedOn w:val="Normal"/>
    <w:qFormat/>
    <w:pPr>
      <w:numPr>
        <w:numId w:val="1"/>
      </w:numPr>
    </w:pPr>
  </w:style>
  <w:style w:type="paragraph" w:styleId="ListBullet2">
    <w:name w:val="List Bullet 2"/>
    <w:basedOn w:val="Normal"/>
    <w:qFormat/>
    <w:pPr>
      <w:numPr>
        <w:numId w:val="2"/>
      </w:numPr>
    </w:pPr>
  </w:style>
  <w:style w:type="paragraph" w:styleId="ListBullet3">
    <w:name w:val="List Bullet 3"/>
    <w:basedOn w:val="Normal"/>
    <w:qFormat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ListBullet5">
    <w:name w:val="List Bullet 5"/>
    <w:basedOn w:val="Normal"/>
    <w:qFormat/>
    <w:pPr>
      <w:numPr>
        <w:numId w:val="5"/>
      </w:numPr>
    </w:pPr>
  </w:style>
  <w:style w:type="paragraph" w:styleId="ListContinue">
    <w:name w:val="List Continue"/>
    <w:basedOn w:val="Normal"/>
    <w:qFormat/>
    <w:pPr>
      <w:spacing w:after="120"/>
      <w:ind w:leftChars="200" w:left="420"/>
    </w:pPr>
  </w:style>
  <w:style w:type="paragraph" w:styleId="ListContinue2">
    <w:name w:val="List Continue 2"/>
    <w:basedOn w:val="Normal"/>
    <w:qFormat/>
    <w:pPr>
      <w:spacing w:after="120"/>
      <w:ind w:leftChars="400" w:left="840"/>
    </w:pPr>
  </w:style>
  <w:style w:type="paragraph" w:styleId="ListContinue3">
    <w:name w:val="List Continue 3"/>
    <w:basedOn w:val="Normal"/>
    <w:pPr>
      <w:spacing w:after="120"/>
      <w:ind w:leftChars="600" w:left="1260"/>
    </w:pPr>
  </w:style>
  <w:style w:type="paragraph" w:styleId="ListContinue4">
    <w:name w:val="List Continue 4"/>
    <w:basedOn w:val="Normal"/>
    <w:qFormat/>
    <w:pPr>
      <w:spacing w:after="120"/>
      <w:ind w:leftChars="800" w:left="1680"/>
    </w:pPr>
  </w:style>
  <w:style w:type="paragraph" w:styleId="ListContinue5">
    <w:name w:val="List Continue 5"/>
    <w:basedOn w:val="Normal"/>
    <w:qFormat/>
    <w:pPr>
      <w:spacing w:after="120"/>
      <w:ind w:leftChars="1000" w:left="2100"/>
    </w:pPr>
  </w:style>
  <w:style w:type="paragraph" w:styleId="ListNumber">
    <w:name w:val="List Number"/>
    <w:basedOn w:val="Normal"/>
    <w:qFormat/>
    <w:pPr>
      <w:numPr>
        <w:numId w:val="6"/>
      </w:numPr>
    </w:pPr>
  </w:style>
  <w:style w:type="paragraph" w:styleId="ListNumber2">
    <w:name w:val="List Number 2"/>
    <w:basedOn w:val="Normal"/>
    <w:qFormat/>
    <w:pPr>
      <w:numPr>
        <w:numId w:val="7"/>
      </w:numPr>
    </w:pPr>
  </w:style>
  <w:style w:type="paragraph" w:styleId="ListNumber3">
    <w:name w:val="List Number 3"/>
    <w:basedOn w:val="Normal"/>
    <w:qFormat/>
    <w:pPr>
      <w:numPr>
        <w:numId w:val="8"/>
      </w:numPr>
    </w:pPr>
  </w:style>
  <w:style w:type="paragraph" w:styleId="ListNumber4">
    <w:name w:val="List Number 4"/>
    <w:basedOn w:val="Normal"/>
    <w:qFormat/>
    <w:pPr>
      <w:numPr>
        <w:numId w:val="9"/>
      </w:numPr>
    </w:pPr>
  </w:style>
  <w:style w:type="paragraph" w:styleId="ListNumber5">
    <w:name w:val="List Number 5"/>
    <w:basedOn w:val="Normal"/>
    <w:qFormat/>
    <w:pPr>
      <w:numPr>
        <w:numId w:val="10"/>
      </w:numPr>
    </w:pPr>
  </w:style>
  <w:style w:type="paragraph" w:styleId="MacroText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MessageHeader">
    <w:name w:val="Message Header"/>
    <w:basedOn w:val="Normal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 w:cs="Arial"/>
      <w:sz w:val="24"/>
    </w:rPr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NormalIndent">
    <w:name w:val="Normal Indent"/>
    <w:basedOn w:val="Normal"/>
    <w:qFormat/>
    <w:pPr>
      <w:ind w:firstLineChars="200" w:firstLine="420"/>
    </w:pPr>
  </w:style>
  <w:style w:type="paragraph" w:styleId="NoteHeading">
    <w:name w:val="Note Heading"/>
    <w:basedOn w:val="Normal"/>
    <w:next w:val="Normal"/>
    <w:pPr>
      <w:jc w:val="center"/>
    </w:pPr>
  </w:style>
  <w:style w:type="character" w:styleId="PageNumber">
    <w:name w:val="page number"/>
    <w:basedOn w:val="DefaultParagraphFont"/>
    <w:qFormat/>
  </w:style>
  <w:style w:type="paragraph" w:styleId="PlainText">
    <w:name w:val="Plain Text"/>
    <w:basedOn w:val="Normal"/>
    <w:qFormat/>
    <w:rPr>
      <w:rFonts w:ascii="SimSun" w:hAnsi="Courier New" w:cs="Courier New"/>
      <w:szCs w:val="21"/>
    </w:rPr>
  </w:style>
  <w:style w:type="paragraph" w:styleId="Salutation">
    <w:name w:val="Salutation"/>
    <w:basedOn w:val="Normal"/>
    <w:next w:val="Normal"/>
    <w:qFormat/>
  </w:style>
  <w:style w:type="paragraph" w:styleId="Signature">
    <w:name w:val="Signature"/>
    <w:basedOn w:val="Normal"/>
    <w:qFormat/>
    <w:pPr>
      <w:ind w:leftChars="2100" w:left="100"/>
    </w:pPr>
  </w:style>
  <w:style w:type="character" w:styleId="Strong">
    <w:name w:val="Strong"/>
    <w:basedOn w:val="DefaultParagraphFont"/>
    <w:qFormat/>
    <w:rPr>
      <w:b/>
      <w:bCs/>
    </w:rPr>
  </w:style>
  <w:style w:type="paragraph" w:styleId="Subtitle">
    <w:name w:val="Subtitle"/>
    <w:basedOn w:val="Normal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Table3Deffects1">
    <w:name w:val="Table 3D effects 1"/>
    <w:basedOn w:val="TableNormal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olorful1">
    <w:name w:val="Table Colorful 1"/>
    <w:basedOn w:val="TableNormal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pPr>
      <w:ind w:leftChars="200" w:left="420"/>
    </w:pPr>
  </w:style>
  <w:style w:type="paragraph" w:styleId="TableofFigures">
    <w:name w:val="table of figures"/>
    <w:basedOn w:val="Normal"/>
    <w:next w:val="Normal"/>
    <w:qFormat/>
    <w:pPr>
      <w:ind w:leftChars="200" w:left="200" w:hangingChars="200" w:hanging="200"/>
    </w:pPr>
  </w:style>
  <w:style w:type="table" w:styleId="TableProfessional">
    <w:name w:val="Table Professional"/>
    <w:basedOn w:val="TableNormal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Theme">
    <w:name w:val="Table Theme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OAHeading">
    <w:name w:val="toa heading"/>
    <w:basedOn w:val="Normal"/>
    <w:next w:val="Normal"/>
    <w:qFormat/>
    <w:pPr>
      <w:spacing w:before="120"/>
    </w:pPr>
    <w:rPr>
      <w:rFonts w:ascii="Arial" w:hAnsi="Arial" w:cs="Arial"/>
      <w:sz w:val="24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Chars="200" w:left="420"/>
    </w:pPr>
  </w:style>
  <w:style w:type="paragraph" w:styleId="TOC3">
    <w:name w:val="toc 3"/>
    <w:basedOn w:val="Normal"/>
    <w:next w:val="Normal"/>
    <w:qFormat/>
    <w:pPr>
      <w:ind w:leftChars="400" w:left="840"/>
    </w:pPr>
  </w:style>
  <w:style w:type="paragraph" w:styleId="TOC4">
    <w:name w:val="toc 4"/>
    <w:basedOn w:val="Normal"/>
    <w:next w:val="Normal"/>
    <w:qFormat/>
    <w:pPr>
      <w:ind w:leftChars="600" w:left="1260"/>
    </w:pPr>
  </w:style>
  <w:style w:type="paragraph" w:styleId="TOC5">
    <w:name w:val="toc 5"/>
    <w:basedOn w:val="Normal"/>
    <w:next w:val="Normal"/>
    <w:qFormat/>
    <w:pPr>
      <w:ind w:leftChars="800" w:left="1680"/>
    </w:pPr>
  </w:style>
  <w:style w:type="paragraph" w:styleId="TOC6">
    <w:name w:val="toc 6"/>
    <w:basedOn w:val="Normal"/>
    <w:next w:val="Normal"/>
    <w:pPr>
      <w:ind w:leftChars="1000" w:left="2100"/>
    </w:pPr>
  </w:style>
  <w:style w:type="paragraph" w:styleId="TOC7">
    <w:name w:val="toc 7"/>
    <w:basedOn w:val="Normal"/>
    <w:next w:val="Normal"/>
    <w:pPr>
      <w:ind w:leftChars="1200" w:left="2520"/>
    </w:pPr>
  </w:style>
  <w:style w:type="paragraph" w:styleId="TOC8">
    <w:name w:val="toc 8"/>
    <w:basedOn w:val="Normal"/>
    <w:next w:val="Normal"/>
    <w:qFormat/>
    <w:pPr>
      <w:ind w:leftChars="1400" w:left="2940"/>
    </w:pPr>
  </w:style>
  <w:style w:type="paragraph" w:styleId="TOC9">
    <w:name w:val="toc 9"/>
    <w:basedOn w:val="Normal"/>
    <w:next w:val="Normal"/>
    <w:pPr>
      <w:ind w:leftChars="1600" w:left="3360"/>
    </w:pPr>
  </w:style>
  <w:style w:type="table" w:styleId="LightShading">
    <w:name w:val="Light Shading"/>
    <w:basedOn w:val="TableNormal"/>
    <w:uiPriority w:val="60"/>
    <w:qFormat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Pr>
      <w:color w:val="76923C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Pr>
      <w:color w:val="5F497A"/>
    </w:rPr>
    <w:tblPr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Pr>
      <w:color w:val="31849B"/>
    </w:rPr>
    <w:tblPr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Pr>
      <w:color w:val="E36C0A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Pr>
      <w:color w:val="000000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Pr>
      <w:color w:val="000000"/>
    </w:rPr>
    <w:tblPr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Pr>
      <w:color w:val="000000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qFormat/>
    <w:tblPr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tblPr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qFormat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Pr>
      <w:rFonts w:ascii="SimSun" w:eastAsia="Courier New" w:hAnsi="SimSun"/>
      <w:color w:val="00000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Pr>
      <w:rFonts w:ascii="SimSun" w:eastAsia="Courier New" w:hAnsi="SimSun"/>
      <w:color w:val="000000"/>
    </w:rPr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Pr>
      <w:rFonts w:ascii="SimSun" w:eastAsia="Courier New" w:hAnsi="SimSun"/>
      <w:color w:val="000000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qFormat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qFormat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Pr>
      <w:color w:val="000000"/>
    </w:rPr>
    <w:tblPr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Pr>
      <w:color w:val="000000"/>
    </w:rPr>
    <w:tblPr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Pr>
      <w:color w:val="000000"/>
    </w:rPr>
    <w:tblPr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qFormat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qFormat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qFormat="0"/>
    <w:lsdException w:name="index 9" w:qFormat="0"/>
    <w:lsdException w:name="toc 6" w:qFormat="0"/>
    <w:lsdException w:name="toc 7" w:qFormat="0"/>
    <w:lsdException w:name="toc 9" w:qFormat="0"/>
    <w:lsdException w:name="annotation text" w:qFormat="0"/>
    <w:lsdException w:name="footer" w:qFormat="0"/>
    <w:lsdException w:name="caption" w:semiHidden="1" w:unhideWhenUsed="1"/>
    <w:lsdException w:name="envelope address" w:qFormat="0"/>
    <w:lsdException w:name="table of authorities" w:qFormat="0"/>
    <w:lsdException w:name="List" w:qFormat="0"/>
    <w:lsdException w:name="List 2" w:qFormat="0"/>
    <w:lsdException w:name="List Bullet 4" w:qFormat="0"/>
    <w:lsdException w:name="Closing" w:qFormat="0"/>
    <w:lsdException w:name="Default Paragraph Font" w:semiHidden="1" w:qFormat="0"/>
    <w:lsdException w:name="Body Text Indent" w:qFormat="0"/>
    <w:lsdException w:name="List Continue 3" w:qFormat="0"/>
    <w:lsdException w:name="Body Text First Indent 2" w:qFormat="0"/>
    <w:lsdException w:name="Note Heading" w:qFormat="0"/>
    <w:lsdException w:name="Body Text 2" w:qFormat="0"/>
    <w:lsdException w:name="Body Text 3" w:qFormat="0"/>
    <w:lsdException w:name="E-mail Signature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HTML Acronym" w:qFormat="0"/>
    <w:lsdException w:name="HTML Keyboard" w:qFormat="0"/>
    <w:lsdException w:name="HTML Sample" w:qFormat="0"/>
    <w:lsdException w:name="Normal Table" w:semiHidden="1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 w:qFormat="0"/>
    <w:lsdException w:name="Table Colorful 1" w:semiHidden="1" w:unhideWhenUsed="1" w:qFormat="0"/>
    <w:lsdException w:name="Table Colorful 2" w:semiHidden="1" w:unhideWhenUsed="1" w:qFormat="0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 w:qFormat="0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 w:qFormat="0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 w:qFormat="0"/>
    <w:lsdException w:name="Table List 1" w:semiHidden="1" w:unhideWhenUsed="1"/>
    <w:lsdException w:name="Table List 2" w:semiHidden="1" w:unhideWhenUsed="1"/>
    <w:lsdException w:name="Table List 3" w:semiHidden="1" w:unhideWhenUsed="1" w:qFormat="0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 w:qFormat="0"/>
    <w:lsdException w:name="Table Professional" w:semiHidden="1" w:unhideWhenUsed="1" w:qFormat="0"/>
    <w:lsdException w:name="Table Subtle 1" w:semiHidden="1" w:unhideWhenUsed="1"/>
    <w:lsdException w:name="Table Subtle 2" w:semiHidden="1" w:unhideWhenUsed="1" w:qFormat="0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60"/>
    <w:lsdException w:name="Light List" w:uiPriority="61" w:qFormat="0"/>
    <w:lsdException w:name="Light Grid" w:uiPriority="62" w:qFormat="0"/>
    <w:lsdException w:name="Medium Shading 1" w:uiPriority="63"/>
    <w:lsdException w:name="Medium Shading 2" w:uiPriority="64" w:qFormat="0"/>
    <w:lsdException w:name="Medium List 1" w:uiPriority="65"/>
    <w:lsdException w:name="Medium List 2" w:uiPriority="66" w:qFormat="0"/>
    <w:lsdException w:name="Medium Grid 1" w:uiPriority="67"/>
    <w:lsdException w:name="Medium Grid 2" w:uiPriority="68" w:qFormat="0"/>
    <w:lsdException w:name="Medium Grid 3" w:uiPriority="69" w:qFormat="0"/>
    <w:lsdException w:name="Dark List" w:uiPriority="70"/>
    <w:lsdException w:name="Colorful Shading" w:uiPriority="71" w:qFormat="0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66"/>
    <w:lsdException w:name="Medium Grid 1 Accent 1" w:uiPriority="67" w:qFormat="0"/>
    <w:lsdException w:name="Medium Grid 2 Accent 1" w:uiPriority="68"/>
    <w:lsdException w:name="Medium Grid 3 Accent 1" w:uiPriority="69"/>
    <w:lsdException w:name="Dark List Accent 1" w:uiPriority="70" w:qFormat="0"/>
    <w:lsdException w:name="Colorful Shading Accent 1" w:uiPriority="71"/>
    <w:lsdException w:name="Colorful List Accent 1" w:uiPriority="72" w:qFormat="0"/>
    <w:lsdException w:name="Colorful Grid Accent 1" w:uiPriority="73"/>
    <w:lsdException w:name="Light Shading Accent 2" w:uiPriority="60"/>
    <w:lsdException w:name="Light List Accent 2" w:uiPriority="61" w:qFormat="0"/>
    <w:lsdException w:name="Light Grid Accent 2" w:uiPriority="62"/>
    <w:lsdException w:name="Medium Shading 1 Accent 2" w:uiPriority="63" w:qFormat="0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 w:qFormat="0"/>
    <w:lsdException w:name="Medium Grid 2 Accent 2" w:uiPriority="68"/>
    <w:lsdException w:name="Medium Grid 3 Accent 2" w:uiPriority="69" w:qFormat="0"/>
    <w:lsdException w:name="Dark List Accent 2" w:uiPriority="70"/>
    <w:lsdException w:name="Colorful Shading Accent 2" w:uiPriority="71"/>
    <w:lsdException w:name="Colorful List Accent 2" w:uiPriority="72" w:qFormat="0"/>
    <w:lsdException w:name="Colorful Grid Accent 2" w:uiPriority="73" w:qFormat="0"/>
    <w:lsdException w:name="Light Shading Accent 3" w:uiPriority="60" w:qFormat="0"/>
    <w:lsdException w:name="Light List Accent 3" w:uiPriority="61"/>
    <w:lsdException w:name="Light Grid Accent 3" w:uiPriority="62" w:qFormat="0"/>
    <w:lsdException w:name="Medium Shading 1 Accent 3" w:uiPriority="63" w:qFormat="0"/>
    <w:lsdException w:name="Medium Shading 2 Accent 3" w:uiPriority="64"/>
    <w:lsdException w:name="Medium List 1 Accent 3" w:uiPriority="65" w:qFormat="0"/>
    <w:lsdException w:name="Medium List 2 Accent 3" w:uiPriority="66" w:qFormat="0"/>
    <w:lsdException w:name="Medium Grid 1 Accent 3" w:uiPriority="67"/>
    <w:lsdException w:name="Medium Grid 2 Accent 3" w:uiPriority="68"/>
    <w:lsdException w:name="Medium Grid 3 Accent 3" w:uiPriority="69" w:qFormat="0"/>
    <w:lsdException w:name="Dark List Accent 3" w:uiPriority="70" w:qFormat="0"/>
    <w:lsdException w:name="Colorful Shading Accent 3" w:uiPriority="71" w:qFormat="0"/>
    <w:lsdException w:name="Colorful List Accent 3" w:uiPriority="72" w:qFormat="0"/>
    <w:lsdException w:name="Colorful Grid Accent 3" w:uiPriority="73" w:qFormat="0"/>
    <w:lsdException w:name="Light Shading Accent 4" w:uiPriority="60" w:qFormat="0"/>
    <w:lsdException w:name="Light List Accent 4" w:uiPriority="61" w:qFormat="0"/>
    <w:lsdException w:name="Light Grid Accent 4" w:uiPriority="62" w:qFormat="0"/>
    <w:lsdException w:name="Medium Shading 1 Accent 4" w:uiPriority="63"/>
    <w:lsdException w:name="Medium Shading 2 Accent 4" w:uiPriority="64" w:qFormat="0"/>
    <w:lsdException w:name="Medium List 1 Accent 4" w:uiPriority="65" w:qFormat="0"/>
    <w:lsdException w:name="Medium List 2 Accent 4" w:uiPriority="66" w:qFormat="0"/>
    <w:lsdException w:name="Medium Grid 1 Accent 4" w:uiPriority="67" w:qFormat="0"/>
    <w:lsdException w:name="Medium Grid 2 Accent 4" w:uiPriority="68" w:qFormat="0"/>
    <w:lsdException w:name="Medium Grid 3 Accent 4" w:uiPriority="69"/>
    <w:lsdException w:name="Dark List Accent 4" w:uiPriority="70" w:qFormat="0"/>
    <w:lsdException w:name="Colorful Shading Accent 4" w:uiPriority="71"/>
    <w:lsdException w:name="Colorful List Accent 4" w:uiPriority="72"/>
    <w:lsdException w:name="Colorful Grid Accent 4" w:uiPriority="73" w:qFormat="0"/>
    <w:lsdException w:name="Light Shading Accent 5" w:uiPriority="60" w:qFormat="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 w:qFormat="0"/>
    <w:lsdException w:name="Medium Grid 3 Accent 5" w:uiPriority="69"/>
    <w:lsdException w:name="Dark List Accent 5" w:uiPriority="70"/>
    <w:lsdException w:name="Colorful Shading Accent 5" w:uiPriority="71" w:qFormat="0"/>
    <w:lsdException w:name="Colorful List Accent 5" w:uiPriority="72"/>
    <w:lsdException w:name="Colorful Grid Accent 5" w:uiPriority="73" w:qFormat="0"/>
    <w:lsdException w:name="Light Shading Accent 6" w:uiPriority="60" w:qFormat="0"/>
    <w:lsdException w:name="Light List Accent 6" w:uiPriority="61"/>
    <w:lsdException w:name="Light Grid Accent 6" w:uiPriority="62"/>
    <w:lsdException w:name="Medium Shading 1 Accent 6" w:uiPriority="63" w:qFormat="0"/>
    <w:lsdException w:name="Medium Shading 2 Accent 6" w:uiPriority="64" w:qFormat="0"/>
    <w:lsdException w:name="Medium List 1 Accent 6" w:uiPriority="65" w:qFormat="0"/>
    <w:lsdException w:name="Medium List 2 Accent 6" w:uiPriority="66" w:qFormat="0"/>
    <w:lsdException w:name="Medium Grid 1 Accent 6" w:uiPriority="67"/>
    <w:lsdException w:name="Medium Grid 2 Accent 6" w:uiPriority="68"/>
    <w:lsdException w:name="Medium Grid 3 Accent 6" w:uiPriority="69" w:qFormat="0"/>
    <w:lsdException w:name="Dark List Accent 6" w:uiPriority="70"/>
    <w:lsdException w:name="Colorful Shading Accent 6" w:uiPriority="71"/>
    <w:lsdException w:name="Colorful List Accent 6" w:uiPriority="72" w:qFormat="0"/>
    <w:lsdException w:name="Colorful Grid Accent 6" w:uiPriority="73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7"/>
    </w:pPr>
    <w:rPr>
      <w:sz w:val="24"/>
    </w:rPr>
  </w:style>
  <w:style w:type="paragraph" w:styleId="Heading9">
    <w:name w:val="heading 9"/>
    <w:basedOn w:val="Normal"/>
    <w:next w:val="Normal"/>
    <w:semiHidden/>
    <w:unhideWhenUsed/>
    <w:qFormat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Pr>
      <w:sz w:val="16"/>
      <w:szCs w:val="16"/>
    </w:rPr>
  </w:style>
  <w:style w:type="paragraph" w:styleId="BlockText">
    <w:name w:val="Block Text"/>
    <w:basedOn w:val="Normal"/>
    <w:qFormat/>
    <w:pPr>
      <w:spacing w:after="120"/>
      <w:ind w:leftChars="700" w:left="1440" w:rightChars="700" w:right="1440"/>
    </w:pPr>
  </w:style>
  <w:style w:type="paragraph" w:styleId="BodyText">
    <w:name w:val="Body Text"/>
    <w:basedOn w:val="Normal"/>
    <w:qFormat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qFormat/>
    <w:pPr>
      <w:ind w:firstLineChars="100" w:firstLine="420"/>
    </w:pPr>
  </w:style>
  <w:style w:type="paragraph" w:styleId="BodyTextIndent">
    <w:name w:val="Body Text Indent"/>
    <w:basedOn w:val="Normal"/>
    <w:pPr>
      <w:spacing w:after="120"/>
      <w:ind w:leftChars="200" w:left="420"/>
    </w:pPr>
  </w:style>
  <w:style w:type="paragraph" w:styleId="BodyTextFirstIndent2">
    <w:name w:val="Body Text First Indent 2"/>
    <w:basedOn w:val="BodyTextIndent"/>
    <w:pPr>
      <w:ind w:firstLineChars="200" w:firstLine="420"/>
    </w:pPr>
  </w:style>
  <w:style w:type="paragraph" w:styleId="BodyTextIndent2">
    <w:name w:val="Body Text Indent 2"/>
    <w:basedOn w:val="Normal"/>
    <w:qFormat/>
    <w:pPr>
      <w:spacing w:after="120" w:line="480" w:lineRule="auto"/>
      <w:ind w:leftChars="200" w:left="420"/>
    </w:pPr>
  </w:style>
  <w:style w:type="paragraph" w:styleId="BodyTextIndent3">
    <w:name w:val="Body Text Indent 3"/>
    <w:basedOn w:val="Normal"/>
    <w:qFormat/>
    <w:pPr>
      <w:spacing w:after="120"/>
      <w:ind w:leftChars="200" w:left="420"/>
    </w:pPr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Pr>
      <w:rFonts w:ascii="Arial" w:eastAsia="SimHei" w:hAnsi="Arial" w:cs="Arial"/>
    </w:rPr>
  </w:style>
  <w:style w:type="paragraph" w:styleId="Closing">
    <w:name w:val="Closing"/>
    <w:basedOn w:val="Normal"/>
    <w:pPr>
      <w:ind w:leftChars="2100" w:left="100"/>
    </w:p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paragraph" w:styleId="CommentText">
    <w:name w:val="annotation text"/>
    <w:basedOn w:val="Normal"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Date">
    <w:name w:val="Date"/>
    <w:basedOn w:val="Normal"/>
    <w:next w:val="Normal"/>
    <w:qFormat/>
    <w:pPr>
      <w:ind w:leftChars="2500" w:left="100"/>
    </w:pPr>
  </w:style>
  <w:style w:type="paragraph" w:styleId="DocumentMap">
    <w:name w:val="Document Map"/>
    <w:basedOn w:val="Normal"/>
    <w:qFormat/>
    <w:pPr>
      <w:shd w:val="clear" w:color="auto" w:fill="000080"/>
    </w:pPr>
  </w:style>
  <w:style w:type="paragraph" w:styleId="E-mailSignature">
    <w:name w:val="E-mail Signature"/>
    <w:basedOn w:val="Normal"/>
  </w:style>
  <w:style w:type="character" w:styleId="Emphasis">
    <w:name w:val="Emphasis"/>
    <w:basedOn w:val="DefaultParagraphFont"/>
    <w:qFormat/>
    <w:rPr>
      <w:i/>
      <w:iCs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paragraph" w:styleId="EndnoteText">
    <w:name w:val="endnote text"/>
    <w:basedOn w:val="Normal"/>
    <w:qFormat/>
    <w:pPr>
      <w:snapToGrid w:val="0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EnvelopeReturn">
    <w:name w:val="envelope return"/>
    <w:basedOn w:val="Normal"/>
    <w:qFormat/>
    <w:pPr>
      <w:snapToGrid w:val="0"/>
    </w:pPr>
    <w:rPr>
      <w:rFonts w:ascii="Arial" w:hAnsi="Arial" w:cs="Arial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styleId="FootnoteText">
    <w:name w:val="footnote text"/>
    <w:basedOn w:val="Normal"/>
    <w:qFormat/>
    <w:pPr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qFormat/>
    <w:rPr>
      <w:i/>
      <w:iCs/>
    </w:rPr>
  </w:style>
  <w:style w:type="character" w:styleId="HTMLCite">
    <w:name w:val="HTML Cite"/>
    <w:basedOn w:val="DefaultParagraphFont"/>
    <w:qFormat/>
    <w:rPr>
      <w:i/>
      <w:iCs/>
    </w:rPr>
  </w:style>
  <w:style w:type="character" w:styleId="HTMLCode">
    <w:name w:val="HTML Code"/>
    <w:basedOn w:val="DefaultParagraphFont"/>
    <w:qFormat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qFormat/>
    <w:rPr>
      <w:i/>
      <w:iCs/>
    </w:rPr>
  </w:style>
  <w:style w:type="character" w:styleId="HTMLKeyboard">
    <w:name w:val="HTML Keyboard"/>
    <w:basedOn w:val="DefaultParagraphFont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qFormat/>
    <w:rPr>
      <w:rFonts w:ascii="Courier New" w:hAnsi="Courier New" w:cs="Courier New"/>
    </w:rPr>
  </w:style>
  <w:style w:type="character" w:styleId="HTMLSample">
    <w:name w:val="HTML Sample"/>
    <w:basedOn w:val="DefaultParagraphFont"/>
    <w:rPr>
      <w:rFonts w:ascii="Courier New" w:hAnsi="Courier New" w:cs="Courier New"/>
    </w:rPr>
  </w:style>
  <w:style w:type="character" w:styleId="HTMLTypewriter">
    <w:name w:val="HTML Typewriter"/>
    <w:basedOn w:val="DefaultParagraphFont"/>
    <w:qFormat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Index1">
    <w:name w:val="index 1"/>
    <w:basedOn w:val="Normal"/>
    <w:next w:val="Normal"/>
  </w:style>
  <w:style w:type="paragraph" w:styleId="Index2">
    <w:name w:val="index 2"/>
    <w:basedOn w:val="Normal"/>
    <w:next w:val="Normal"/>
    <w:qFormat/>
    <w:pPr>
      <w:ind w:leftChars="200" w:left="200"/>
    </w:pPr>
  </w:style>
  <w:style w:type="paragraph" w:styleId="Index3">
    <w:name w:val="index 3"/>
    <w:basedOn w:val="Normal"/>
    <w:next w:val="Normal"/>
    <w:qFormat/>
    <w:pPr>
      <w:ind w:leftChars="400" w:left="400"/>
    </w:pPr>
  </w:style>
  <w:style w:type="paragraph" w:styleId="Index4">
    <w:name w:val="index 4"/>
    <w:basedOn w:val="Normal"/>
    <w:next w:val="Normal"/>
    <w:qFormat/>
    <w:pPr>
      <w:ind w:leftChars="600" w:left="600"/>
    </w:pPr>
  </w:style>
  <w:style w:type="paragraph" w:styleId="Index5">
    <w:name w:val="index 5"/>
    <w:basedOn w:val="Normal"/>
    <w:next w:val="Normal"/>
    <w:qFormat/>
    <w:pPr>
      <w:ind w:leftChars="800" w:left="800"/>
    </w:pPr>
  </w:style>
  <w:style w:type="paragraph" w:styleId="Index6">
    <w:name w:val="index 6"/>
    <w:basedOn w:val="Normal"/>
    <w:next w:val="Normal"/>
    <w:qFormat/>
    <w:pPr>
      <w:ind w:leftChars="1000" w:left="1000"/>
    </w:pPr>
  </w:style>
  <w:style w:type="paragraph" w:styleId="Index7">
    <w:name w:val="index 7"/>
    <w:basedOn w:val="Normal"/>
    <w:next w:val="Normal"/>
    <w:qFormat/>
    <w:pPr>
      <w:ind w:leftChars="1200" w:left="1200"/>
    </w:pPr>
  </w:style>
  <w:style w:type="paragraph" w:styleId="Index8">
    <w:name w:val="index 8"/>
    <w:basedOn w:val="Normal"/>
    <w:next w:val="Normal"/>
    <w:qFormat/>
    <w:pPr>
      <w:ind w:leftChars="1400" w:left="1400"/>
    </w:pPr>
  </w:style>
  <w:style w:type="paragraph" w:styleId="Index9">
    <w:name w:val="index 9"/>
    <w:basedOn w:val="Normal"/>
    <w:next w:val="Normal"/>
    <w:pPr>
      <w:ind w:leftChars="1600" w:left="1600"/>
    </w:pPr>
  </w:style>
  <w:style w:type="paragraph" w:styleId="IndexHeading">
    <w:name w:val="index heading"/>
    <w:basedOn w:val="Normal"/>
    <w:next w:val="Index1"/>
    <w:qFormat/>
    <w:rPr>
      <w:rFonts w:ascii="Arial" w:hAnsi="Arial" w:cs="Arial"/>
      <w:b/>
      <w:bCs/>
    </w:rPr>
  </w:style>
  <w:style w:type="character" w:styleId="LineNumber">
    <w:name w:val="line number"/>
    <w:basedOn w:val="DefaultParagraphFont"/>
    <w:qFormat/>
  </w:style>
  <w:style w:type="paragraph" w:styleId="List">
    <w:name w:val="List"/>
    <w:basedOn w:val="Normal"/>
    <w:pPr>
      <w:ind w:left="200" w:hangingChars="200" w:hanging="200"/>
    </w:pPr>
  </w:style>
  <w:style w:type="paragraph" w:styleId="List2">
    <w:name w:val="List 2"/>
    <w:basedOn w:val="Normal"/>
    <w:pPr>
      <w:ind w:leftChars="200" w:left="100" w:hangingChars="200" w:hanging="200"/>
    </w:pPr>
  </w:style>
  <w:style w:type="paragraph" w:styleId="List3">
    <w:name w:val="List 3"/>
    <w:basedOn w:val="Normal"/>
    <w:qFormat/>
    <w:pPr>
      <w:ind w:leftChars="400" w:left="100" w:hangingChars="200" w:hanging="200"/>
    </w:pPr>
  </w:style>
  <w:style w:type="paragraph" w:styleId="List4">
    <w:name w:val="List 4"/>
    <w:basedOn w:val="Normal"/>
    <w:qFormat/>
    <w:pPr>
      <w:ind w:leftChars="600" w:left="100" w:hangingChars="200" w:hanging="200"/>
    </w:pPr>
  </w:style>
  <w:style w:type="paragraph" w:styleId="List5">
    <w:name w:val="List 5"/>
    <w:basedOn w:val="Normal"/>
    <w:qFormat/>
    <w:pPr>
      <w:ind w:leftChars="800" w:left="100" w:hangingChars="200" w:hanging="200"/>
    </w:pPr>
  </w:style>
  <w:style w:type="paragraph" w:styleId="ListBullet">
    <w:name w:val="List Bullet"/>
    <w:basedOn w:val="Normal"/>
    <w:qFormat/>
    <w:pPr>
      <w:numPr>
        <w:numId w:val="1"/>
      </w:numPr>
    </w:pPr>
  </w:style>
  <w:style w:type="paragraph" w:styleId="ListBullet2">
    <w:name w:val="List Bullet 2"/>
    <w:basedOn w:val="Normal"/>
    <w:qFormat/>
    <w:pPr>
      <w:numPr>
        <w:numId w:val="2"/>
      </w:numPr>
    </w:pPr>
  </w:style>
  <w:style w:type="paragraph" w:styleId="ListBullet3">
    <w:name w:val="List Bullet 3"/>
    <w:basedOn w:val="Normal"/>
    <w:qFormat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ListBullet5">
    <w:name w:val="List Bullet 5"/>
    <w:basedOn w:val="Normal"/>
    <w:qFormat/>
    <w:pPr>
      <w:numPr>
        <w:numId w:val="5"/>
      </w:numPr>
    </w:pPr>
  </w:style>
  <w:style w:type="paragraph" w:styleId="ListContinue">
    <w:name w:val="List Continue"/>
    <w:basedOn w:val="Normal"/>
    <w:qFormat/>
    <w:pPr>
      <w:spacing w:after="120"/>
      <w:ind w:leftChars="200" w:left="420"/>
    </w:pPr>
  </w:style>
  <w:style w:type="paragraph" w:styleId="ListContinue2">
    <w:name w:val="List Continue 2"/>
    <w:basedOn w:val="Normal"/>
    <w:qFormat/>
    <w:pPr>
      <w:spacing w:after="120"/>
      <w:ind w:leftChars="400" w:left="840"/>
    </w:pPr>
  </w:style>
  <w:style w:type="paragraph" w:styleId="ListContinue3">
    <w:name w:val="List Continue 3"/>
    <w:basedOn w:val="Normal"/>
    <w:pPr>
      <w:spacing w:after="120"/>
      <w:ind w:leftChars="600" w:left="1260"/>
    </w:pPr>
  </w:style>
  <w:style w:type="paragraph" w:styleId="ListContinue4">
    <w:name w:val="List Continue 4"/>
    <w:basedOn w:val="Normal"/>
    <w:qFormat/>
    <w:pPr>
      <w:spacing w:after="120"/>
      <w:ind w:leftChars="800" w:left="1680"/>
    </w:pPr>
  </w:style>
  <w:style w:type="paragraph" w:styleId="ListContinue5">
    <w:name w:val="List Continue 5"/>
    <w:basedOn w:val="Normal"/>
    <w:qFormat/>
    <w:pPr>
      <w:spacing w:after="120"/>
      <w:ind w:leftChars="1000" w:left="2100"/>
    </w:pPr>
  </w:style>
  <w:style w:type="paragraph" w:styleId="ListNumber">
    <w:name w:val="List Number"/>
    <w:basedOn w:val="Normal"/>
    <w:qFormat/>
    <w:pPr>
      <w:numPr>
        <w:numId w:val="6"/>
      </w:numPr>
    </w:pPr>
  </w:style>
  <w:style w:type="paragraph" w:styleId="ListNumber2">
    <w:name w:val="List Number 2"/>
    <w:basedOn w:val="Normal"/>
    <w:qFormat/>
    <w:pPr>
      <w:numPr>
        <w:numId w:val="7"/>
      </w:numPr>
    </w:pPr>
  </w:style>
  <w:style w:type="paragraph" w:styleId="ListNumber3">
    <w:name w:val="List Number 3"/>
    <w:basedOn w:val="Normal"/>
    <w:qFormat/>
    <w:pPr>
      <w:numPr>
        <w:numId w:val="8"/>
      </w:numPr>
    </w:pPr>
  </w:style>
  <w:style w:type="paragraph" w:styleId="ListNumber4">
    <w:name w:val="List Number 4"/>
    <w:basedOn w:val="Normal"/>
    <w:qFormat/>
    <w:pPr>
      <w:numPr>
        <w:numId w:val="9"/>
      </w:numPr>
    </w:pPr>
  </w:style>
  <w:style w:type="paragraph" w:styleId="ListNumber5">
    <w:name w:val="List Number 5"/>
    <w:basedOn w:val="Normal"/>
    <w:qFormat/>
    <w:pPr>
      <w:numPr>
        <w:numId w:val="10"/>
      </w:numPr>
    </w:pPr>
  </w:style>
  <w:style w:type="paragraph" w:styleId="MacroText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MessageHeader">
    <w:name w:val="Message Header"/>
    <w:basedOn w:val="Normal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 w:cs="Arial"/>
      <w:sz w:val="24"/>
    </w:rPr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NormalIndent">
    <w:name w:val="Normal Indent"/>
    <w:basedOn w:val="Normal"/>
    <w:qFormat/>
    <w:pPr>
      <w:ind w:firstLineChars="200" w:firstLine="420"/>
    </w:pPr>
  </w:style>
  <w:style w:type="paragraph" w:styleId="NoteHeading">
    <w:name w:val="Note Heading"/>
    <w:basedOn w:val="Normal"/>
    <w:next w:val="Normal"/>
    <w:pPr>
      <w:jc w:val="center"/>
    </w:pPr>
  </w:style>
  <w:style w:type="character" w:styleId="PageNumber">
    <w:name w:val="page number"/>
    <w:basedOn w:val="DefaultParagraphFont"/>
    <w:qFormat/>
  </w:style>
  <w:style w:type="paragraph" w:styleId="PlainText">
    <w:name w:val="Plain Text"/>
    <w:basedOn w:val="Normal"/>
    <w:qFormat/>
    <w:rPr>
      <w:rFonts w:ascii="SimSun" w:hAnsi="Courier New" w:cs="Courier New"/>
      <w:szCs w:val="21"/>
    </w:rPr>
  </w:style>
  <w:style w:type="paragraph" w:styleId="Salutation">
    <w:name w:val="Salutation"/>
    <w:basedOn w:val="Normal"/>
    <w:next w:val="Normal"/>
    <w:qFormat/>
  </w:style>
  <w:style w:type="paragraph" w:styleId="Signature">
    <w:name w:val="Signature"/>
    <w:basedOn w:val="Normal"/>
    <w:qFormat/>
    <w:pPr>
      <w:ind w:leftChars="2100" w:left="100"/>
    </w:pPr>
  </w:style>
  <w:style w:type="character" w:styleId="Strong">
    <w:name w:val="Strong"/>
    <w:basedOn w:val="DefaultParagraphFont"/>
    <w:qFormat/>
    <w:rPr>
      <w:b/>
      <w:bCs/>
    </w:rPr>
  </w:style>
  <w:style w:type="paragraph" w:styleId="Subtitle">
    <w:name w:val="Subtitle"/>
    <w:basedOn w:val="Normal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Table3Deffects1">
    <w:name w:val="Table 3D effects 1"/>
    <w:basedOn w:val="TableNormal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Colorful1">
    <w:name w:val="Table Colorful 1"/>
    <w:basedOn w:val="TableNormal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pPr>
      <w:ind w:leftChars="200" w:left="420"/>
    </w:pPr>
  </w:style>
  <w:style w:type="paragraph" w:styleId="TableofFigures">
    <w:name w:val="table of figures"/>
    <w:basedOn w:val="Normal"/>
    <w:next w:val="Normal"/>
    <w:qFormat/>
    <w:pPr>
      <w:ind w:leftChars="200" w:left="200" w:hangingChars="200" w:hanging="200"/>
    </w:pPr>
  </w:style>
  <w:style w:type="table" w:styleId="TableProfessional">
    <w:name w:val="Table Professional"/>
    <w:basedOn w:val="TableNormal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Theme">
    <w:name w:val="Table Theme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OAHeading">
    <w:name w:val="toa heading"/>
    <w:basedOn w:val="Normal"/>
    <w:next w:val="Normal"/>
    <w:qFormat/>
    <w:pPr>
      <w:spacing w:before="120"/>
    </w:pPr>
    <w:rPr>
      <w:rFonts w:ascii="Arial" w:hAnsi="Arial" w:cs="Arial"/>
      <w:sz w:val="24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Chars="200" w:left="420"/>
    </w:pPr>
  </w:style>
  <w:style w:type="paragraph" w:styleId="TOC3">
    <w:name w:val="toc 3"/>
    <w:basedOn w:val="Normal"/>
    <w:next w:val="Normal"/>
    <w:qFormat/>
    <w:pPr>
      <w:ind w:leftChars="400" w:left="840"/>
    </w:pPr>
  </w:style>
  <w:style w:type="paragraph" w:styleId="TOC4">
    <w:name w:val="toc 4"/>
    <w:basedOn w:val="Normal"/>
    <w:next w:val="Normal"/>
    <w:qFormat/>
    <w:pPr>
      <w:ind w:leftChars="600" w:left="1260"/>
    </w:pPr>
  </w:style>
  <w:style w:type="paragraph" w:styleId="TOC5">
    <w:name w:val="toc 5"/>
    <w:basedOn w:val="Normal"/>
    <w:next w:val="Normal"/>
    <w:qFormat/>
    <w:pPr>
      <w:ind w:leftChars="800" w:left="1680"/>
    </w:pPr>
  </w:style>
  <w:style w:type="paragraph" w:styleId="TOC6">
    <w:name w:val="toc 6"/>
    <w:basedOn w:val="Normal"/>
    <w:next w:val="Normal"/>
    <w:pPr>
      <w:ind w:leftChars="1000" w:left="2100"/>
    </w:pPr>
  </w:style>
  <w:style w:type="paragraph" w:styleId="TOC7">
    <w:name w:val="toc 7"/>
    <w:basedOn w:val="Normal"/>
    <w:next w:val="Normal"/>
    <w:pPr>
      <w:ind w:leftChars="1200" w:left="2520"/>
    </w:pPr>
  </w:style>
  <w:style w:type="paragraph" w:styleId="TOC8">
    <w:name w:val="toc 8"/>
    <w:basedOn w:val="Normal"/>
    <w:next w:val="Normal"/>
    <w:qFormat/>
    <w:pPr>
      <w:ind w:leftChars="1400" w:left="2940"/>
    </w:pPr>
  </w:style>
  <w:style w:type="paragraph" w:styleId="TOC9">
    <w:name w:val="toc 9"/>
    <w:basedOn w:val="Normal"/>
    <w:next w:val="Normal"/>
    <w:pPr>
      <w:ind w:leftChars="1600" w:left="3360"/>
    </w:pPr>
  </w:style>
  <w:style w:type="table" w:styleId="LightShading">
    <w:name w:val="Light Shading"/>
    <w:basedOn w:val="TableNormal"/>
    <w:uiPriority w:val="60"/>
    <w:qFormat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Pr>
      <w:color w:val="76923C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Pr>
      <w:color w:val="5F497A"/>
    </w:rPr>
    <w:tblPr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Pr>
      <w:color w:val="31849B"/>
    </w:rPr>
    <w:tblPr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Pr>
      <w:color w:val="E36C0A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1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1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1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1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1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sz="18" w:space="0" w:color="auto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single" w:sz="18" w:space="0" w:color="auto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Pr>
      <w:color w:val="000000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Pr>
      <w:color w:val="000000"/>
    </w:rPr>
    <w:tblPr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/>
    </w:rPr>
    <w:tblPr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Pr>
      <w:color w:val="000000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="SimSun" w:eastAsia="Courier New" w:hAnsi="SimSun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qFormat/>
    <w:tblPr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tblPr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qFormat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Pr>
      <w:rFonts w:ascii="SimSun" w:eastAsia="Courier New" w:hAnsi="SimSun"/>
      <w:color w:val="00000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Pr>
      <w:rFonts w:ascii="SimSun" w:eastAsia="Courier New" w:hAnsi="SimSun"/>
      <w:color w:val="000000"/>
    </w:rPr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Pr>
      <w:rFonts w:ascii="SimSun" w:eastAsia="Courier New" w:hAnsi="SimSun"/>
      <w:color w:val="000000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qFormat/>
    <w:rPr>
      <w:rFonts w:ascii="SimSun" w:eastAsia="Courier New" w:hAnsi="SimSun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qFormat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qFormat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24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sz="24" w:space="0" w:color="FFFFFF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qFormat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Pr>
      <w:color w:val="000000"/>
    </w:rPr>
    <w:tblPr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sz="24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Pr>
      <w:color w:val="000000"/>
    </w:rPr>
    <w:tblPr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sz="24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sz="24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Pr>
      <w:color w:val="000000"/>
    </w:rPr>
    <w:tblPr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/>
    </w:rPr>
    <w:tblPr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sz="24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qFormat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qFormat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Pr>
      <w:color w:val="000000"/>
    </w:rPr>
    <w:tblPr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aulia</dc:creator>
  <cp:lastModifiedBy>Oguds</cp:lastModifiedBy>
  <cp:revision>84</cp:revision>
  <dcterms:created xsi:type="dcterms:W3CDTF">2026-08-07T05:55:00Z</dcterms:created>
  <dcterms:modified xsi:type="dcterms:W3CDTF">2026-08-07T07:22:00Z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5E5F37DE4559474884CFBA286BD398DB_13</vt:lpwstr>
  </property>
</Properties>
</file>